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87DC9" w14:textId="20D125AF" w:rsidR="0043249B" w:rsidRDefault="0043249B" w:rsidP="00D24ED8">
      <w:pPr>
        <w:rPr>
          <w:b/>
          <w:sz w:val="32"/>
          <w:szCs w:val="32"/>
        </w:rPr>
      </w:pPr>
      <w:r w:rsidRPr="008F6090">
        <w:tab/>
      </w:r>
      <w:r>
        <w:tab/>
      </w:r>
    </w:p>
    <w:p w14:paraId="25F0BE16" w14:textId="23FC624F" w:rsidR="00BC475D" w:rsidRPr="00A20F07" w:rsidRDefault="00F56026" w:rsidP="00F17087">
      <w:pPr>
        <w:jc w:val="center"/>
        <w:rPr>
          <w:b/>
          <w:sz w:val="32"/>
          <w:szCs w:val="32"/>
        </w:rPr>
      </w:pPr>
      <w:r w:rsidRPr="00A20F0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DB5A6F" wp14:editId="162925B3">
                <wp:simplePos x="0" y="0"/>
                <wp:positionH relativeFrom="column">
                  <wp:posOffset>-110490</wp:posOffset>
                </wp:positionH>
                <wp:positionV relativeFrom="paragraph">
                  <wp:posOffset>-148590</wp:posOffset>
                </wp:positionV>
                <wp:extent cx="831850" cy="723900"/>
                <wp:effectExtent l="0" t="0" r="2540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C9FA27" w14:textId="77777777" w:rsidR="00F56026" w:rsidRDefault="00F56026"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C000B0C" wp14:editId="48B48654">
                                  <wp:extent cx="621665" cy="658495"/>
                                  <wp:effectExtent l="0" t="0" r="6985" b="8255"/>
                                  <wp:docPr id="142" name="Imag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665" cy="65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B5A6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8.7pt;margin-top:-11.7pt;width:65.5pt;height:5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" fillcolor="white [3201]" strokecolor="white [3212]" strokeweight=".5pt">
                <v:textbox>
                  <w:txbxContent>
                    <w:p w14:paraId="0DC9FA27" w14:textId="77777777" w:rsidR="00F56026" w:rsidRDefault="00F56026"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C000B0C" wp14:editId="48B48654">
                            <wp:extent cx="621665" cy="658495"/>
                            <wp:effectExtent l="0" t="0" r="6985" b="8255"/>
                            <wp:docPr id="142" name="Imag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665" cy="65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2D4" w:rsidRPr="00A20F07">
        <w:rPr>
          <w:b/>
          <w:sz w:val="32"/>
          <w:szCs w:val="32"/>
        </w:rPr>
        <w:fldChar w:fldCharType="begin"/>
      </w:r>
      <w:r w:rsidR="00A942D4" w:rsidRPr="00A20F07">
        <w:rPr>
          <w:b/>
          <w:sz w:val="32"/>
          <w:szCs w:val="32"/>
        </w:rPr>
        <w:instrText xml:space="preserve">  </w:instrText>
      </w:r>
      <w:r w:rsidR="00A942D4" w:rsidRPr="00A20F07">
        <w:rPr>
          <w:b/>
          <w:sz w:val="32"/>
          <w:szCs w:val="32"/>
        </w:rPr>
        <w:fldChar w:fldCharType="end"/>
      </w:r>
      <w:r w:rsidR="00282012" w:rsidRPr="00A20F07">
        <w:rPr>
          <w:b/>
          <w:noProof/>
          <w:sz w:val="32"/>
          <w:szCs w:val="32"/>
        </w:rPr>
        <w:t xml:space="preserve">TUTORIEL D’AIDE AU </w:t>
      </w:r>
      <w:r w:rsidR="00BC475D" w:rsidRPr="00A20F07">
        <w:rPr>
          <w:b/>
          <w:sz w:val="32"/>
          <w:szCs w:val="32"/>
        </w:rPr>
        <w:t xml:space="preserve">DEPOT D’UN DOSSIER </w:t>
      </w:r>
    </w:p>
    <w:p w14:paraId="52BBA1B7" w14:textId="07AACE28" w:rsidR="00F17087" w:rsidRPr="00A20F07" w:rsidRDefault="00BC475D" w:rsidP="00F17087">
      <w:pPr>
        <w:jc w:val="center"/>
        <w:rPr>
          <w:b/>
          <w:sz w:val="32"/>
          <w:szCs w:val="32"/>
        </w:rPr>
      </w:pPr>
      <w:r w:rsidRPr="00A20F07">
        <w:rPr>
          <w:b/>
          <w:sz w:val="32"/>
          <w:szCs w:val="32"/>
        </w:rPr>
        <w:t>« APPEL A PROJET</w:t>
      </w:r>
      <w:r w:rsidR="00E061FB" w:rsidRPr="00A20F07">
        <w:rPr>
          <w:b/>
          <w:sz w:val="32"/>
          <w:szCs w:val="32"/>
        </w:rPr>
        <w:t xml:space="preserve">S </w:t>
      </w:r>
      <w:r w:rsidR="00F530A1" w:rsidRPr="00A20F07">
        <w:rPr>
          <w:b/>
          <w:sz w:val="32"/>
          <w:szCs w:val="32"/>
        </w:rPr>
        <w:t>–</w:t>
      </w:r>
      <w:r w:rsidRPr="00A20F07">
        <w:rPr>
          <w:b/>
          <w:sz w:val="32"/>
          <w:szCs w:val="32"/>
        </w:rPr>
        <w:t xml:space="preserve"> </w:t>
      </w:r>
      <w:r w:rsidR="00F530A1" w:rsidRPr="00A20F07">
        <w:rPr>
          <w:b/>
          <w:sz w:val="32"/>
          <w:szCs w:val="32"/>
        </w:rPr>
        <w:t xml:space="preserve">PLAN </w:t>
      </w:r>
      <w:r w:rsidR="00865591" w:rsidRPr="00A20F07">
        <w:rPr>
          <w:b/>
          <w:sz w:val="32"/>
          <w:szCs w:val="32"/>
        </w:rPr>
        <w:t>NUMERIQUE</w:t>
      </w:r>
      <w:r w:rsidRPr="00A20F07">
        <w:rPr>
          <w:b/>
          <w:sz w:val="32"/>
          <w:szCs w:val="32"/>
        </w:rPr>
        <w:t> </w:t>
      </w:r>
      <w:r w:rsidR="00F530A1" w:rsidRPr="00A20F07">
        <w:rPr>
          <w:b/>
          <w:sz w:val="32"/>
          <w:szCs w:val="32"/>
        </w:rPr>
        <w:t>71</w:t>
      </w:r>
      <w:r w:rsidR="00EE5D17">
        <w:rPr>
          <w:b/>
          <w:sz w:val="32"/>
          <w:szCs w:val="32"/>
        </w:rPr>
        <w:t xml:space="preserve"> </w:t>
      </w:r>
      <w:r w:rsidRPr="00A20F07">
        <w:rPr>
          <w:b/>
          <w:sz w:val="32"/>
          <w:szCs w:val="32"/>
        </w:rPr>
        <w:t>»</w:t>
      </w:r>
    </w:p>
    <w:p w14:paraId="0337D4EF" w14:textId="77777777" w:rsidR="004C1050" w:rsidRPr="00865591" w:rsidRDefault="004C1050" w:rsidP="00F17087">
      <w:pPr>
        <w:tabs>
          <w:tab w:val="left" w:pos="1665"/>
        </w:tabs>
        <w:ind w:left="-2835"/>
        <w:rPr>
          <w:color w:val="FF0000"/>
        </w:rPr>
      </w:pPr>
    </w:p>
    <w:p w14:paraId="0FF07413" w14:textId="77777777" w:rsidR="00892753" w:rsidRPr="00865591" w:rsidRDefault="00892753">
      <w:pPr>
        <w:ind w:left="-2835"/>
        <w:rPr>
          <w:color w:val="FF0000"/>
        </w:rPr>
      </w:pPr>
    </w:p>
    <w:p w14:paraId="16A1A691" w14:textId="77777777" w:rsidR="00892753" w:rsidRPr="00865591" w:rsidRDefault="00892753">
      <w:pPr>
        <w:ind w:left="-2835"/>
        <w:rPr>
          <w:color w:val="FF0000"/>
        </w:rPr>
      </w:pPr>
    </w:p>
    <w:p w14:paraId="527FD2DB" w14:textId="77777777" w:rsidR="00892753" w:rsidRPr="00865591" w:rsidRDefault="00892753">
      <w:pPr>
        <w:ind w:left="-2835"/>
        <w:rPr>
          <w:color w:val="FF0000"/>
        </w:rPr>
      </w:pPr>
    </w:p>
    <w:p w14:paraId="0CC8EEA8" w14:textId="344744BA" w:rsidR="004C1050" w:rsidRPr="00A20F07" w:rsidRDefault="005D01BE">
      <w:pPr>
        <w:pStyle w:val="Sommaire"/>
        <w:rPr>
          <w:b/>
        </w:rPr>
      </w:pPr>
      <w:r w:rsidRPr="00A20F07">
        <w:rPr>
          <w:b/>
        </w:rPr>
        <w:t>Sommaire</w:t>
      </w:r>
    </w:p>
    <w:p w14:paraId="2D2470DC" w14:textId="77777777" w:rsidR="00036815" w:rsidRPr="00865591" w:rsidRDefault="00036815">
      <w:pPr>
        <w:pStyle w:val="Sommaire"/>
        <w:rPr>
          <w:b/>
          <w:color w:val="FF0000"/>
        </w:rPr>
      </w:pPr>
    </w:p>
    <w:p w14:paraId="1378675E" w14:textId="77777777" w:rsidR="00835740" w:rsidRPr="00865591" w:rsidRDefault="00835740">
      <w:pPr>
        <w:pStyle w:val="Sommaire"/>
        <w:rPr>
          <w:color w:val="FF0000"/>
        </w:rPr>
      </w:pPr>
    </w:p>
    <w:p w14:paraId="0DBADB23" w14:textId="2B19E5BD" w:rsidR="00A20F07" w:rsidRDefault="004C1050">
      <w:pPr>
        <w:pStyle w:val="TM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CB798E">
        <w:rPr>
          <w:rFonts w:ascii="Arial" w:hAnsi="Arial" w:cs="Arial"/>
          <w:color w:val="FF0000"/>
          <w:sz w:val="20"/>
          <w:szCs w:val="20"/>
        </w:rPr>
        <w:fldChar w:fldCharType="begin"/>
      </w:r>
      <w:r w:rsidRPr="00CB798E">
        <w:rPr>
          <w:rFonts w:ascii="Arial" w:hAnsi="Arial" w:cs="Arial"/>
          <w:color w:val="FF0000"/>
          <w:sz w:val="20"/>
          <w:szCs w:val="20"/>
        </w:rPr>
        <w:instrText xml:space="preserve"> TOC \h \z \t "Titre 1;1;Titre 2;2;Titre 3;3" </w:instrText>
      </w:r>
      <w:r w:rsidRPr="00CB798E">
        <w:rPr>
          <w:rFonts w:ascii="Arial" w:hAnsi="Arial" w:cs="Arial"/>
          <w:color w:val="FF0000"/>
          <w:sz w:val="20"/>
          <w:szCs w:val="20"/>
        </w:rPr>
        <w:fldChar w:fldCharType="separate"/>
      </w:r>
      <w:hyperlink w:anchor="_Toc199235758" w:history="1">
        <w:r w:rsidR="00A20F07" w:rsidRPr="00BE4723">
          <w:rPr>
            <w:rStyle w:val="Lienhypertexte"/>
            <w:noProof/>
          </w:rPr>
          <w:t>1</w:t>
        </w:r>
        <w:r w:rsidR="00A20F0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A20F07" w:rsidRPr="00BE4723">
          <w:rPr>
            <w:rStyle w:val="Lienhypertexte"/>
            <w:noProof/>
          </w:rPr>
          <w:t>POUR SE CONNECTER / SE RECONNECTER</w:t>
        </w:r>
        <w:r w:rsidR="00A20F07">
          <w:rPr>
            <w:noProof/>
            <w:webHidden/>
          </w:rPr>
          <w:tab/>
        </w:r>
        <w:r w:rsidR="00A20F07">
          <w:rPr>
            <w:noProof/>
            <w:webHidden/>
          </w:rPr>
          <w:fldChar w:fldCharType="begin"/>
        </w:r>
        <w:r w:rsidR="00A20F07">
          <w:rPr>
            <w:noProof/>
            <w:webHidden/>
          </w:rPr>
          <w:instrText xml:space="preserve"> PAGEREF _Toc199235758 \h </w:instrText>
        </w:r>
        <w:r w:rsidR="00A20F07">
          <w:rPr>
            <w:noProof/>
            <w:webHidden/>
          </w:rPr>
        </w:r>
        <w:r w:rsidR="00A20F07">
          <w:rPr>
            <w:noProof/>
            <w:webHidden/>
          </w:rPr>
          <w:fldChar w:fldCharType="separate"/>
        </w:r>
        <w:r w:rsidR="00873F4B">
          <w:rPr>
            <w:noProof/>
            <w:webHidden/>
          </w:rPr>
          <w:t>2</w:t>
        </w:r>
        <w:r w:rsidR="00A20F07">
          <w:rPr>
            <w:noProof/>
            <w:webHidden/>
          </w:rPr>
          <w:fldChar w:fldCharType="end"/>
        </w:r>
      </w:hyperlink>
    </w:p>
    <w:p w14:paraId="54758C81" w14:textId="2C156751" w:rsidR="00A20F07" w:rsidRDefault="006D0762">
      <w:pPr>
        <w:pStyle w:val="TM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199235759" w:history="1">
        <w:r w:rsidR="00A20F07" w:rsidRPr="00BE4723">
          <w:rPr>
            <w:rStyle w:val="Lienhypertexte"/>
            <w:noProof/>
          </w:rPr>
          <w:t>2</w:t>
        </w:r>
        <w:r w:rsidR="00A20F0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A20F07" w:rsidRPr="00BE4723">
          <w:rPr>
            <w:rStyle w:val="Lienhypertexte"/>
            <w:noProof/>
          </w:rPr>
          <w:t>Déposer une demande d’aide</w:t>
        </w:r>
        <w:r w:rsidR="00A20F07">
          <w:rPr>
            <w:noProof/>
            <w:webHidden/>
          </w:rPr>
          <w:tab/>
        </w:r>
        <w:r w:rsidR="00A20F07">
          <w:rPr>
            <w:noProof/>
            <w:webHidden/>
          </w:rPr>
          <w:fldChar w:fldCharType="begin"/>
        </w:r>
        <w:r w:rsidR="00A20F07">
          <w:rPr>
            <w:noProof/>
            <w:webHidden/>
          </w:rPr>
          <w:instrText xml:space="preserve"> PAGEREF _Toc199235759 \h </w:instrText>
        </w:r>
        <w:r w:rsidR="00A20F07">
          <w:rPr>
            <w:noProof/>
            <w:webHidden/>
          </w:rPr>
        </w:r>
        <w:r w:rsidR="00A20F07">
          <w:rPr>
            <w:noProof/>
            <w:webHidden/>
          </w:rPr>
          <w:fldChar w:fldCharType="separate"/>
        </w:r>
        <w:r w:rsidR="00873F4B">
          <w:rPr>
            <w:noProof/>
            <w:webHidden/>
          </w:rPr>
          <w:t>3</w:t>
        </w:r>
        <w:r w:rsidR="00A20F07">
          <w:rPr>
            <w:noProof/>
            <w:webHidden/>
          </w:rPr>
          <w:fldChar w:fldCharType="end"/>
        </w:r>
      </w:hyperlink>
    </w:p>
    <w:p w14:paraId="3C9C12F2" w14:textId="2DB38DFC" w:rsidR="00A20F07" w:rsidRDefault="006D0762">
      <w:pPr>
        <w:pStyle w:val="TM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199235760" w:history="1">
        <w:r w:rsidR="00A20F07" w:rsidRPr="00BE4723">
          <w:rPr>
            <w:rStyle w:val="Lienhypertexte"/>
            <w:noProof/>
          </w:rPr>
          <w:t>3</w:t>
        </w:r>
        <w:r w:rsidR="00A20F0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A20F07" w:rsidRPr="00BE4723">
          <w:rPr>
            <w:rStyle w:val="Lienhypertexte"/>
            <w:noProof/>
          </w:rPr>
          <w:t>REPONDRE A UNE DEMANDE DE COMPLEMENT DE LA PART DU DEPARTEMENT</w:t>
        </w:r>
        <w:r w:rsidR="00A20F07">
          <w:rPr>
            <w:noProof/>
            <w:webHidden/>
          </w:rPr>
          <w:tab/>
        </w:r>
        <w:r w:rsidR="00A20F07">
          <w:rPr>
            <w:noProof/>
            <w:webHidden/>
          </w:rPr>
          <w:fldChar w:fldCharType="begin"/>
        </w:r>
        <w:r w:rsidR="00A20F07">
          <w:rPr>
            <w:noProof/>
            <w:webHidden/>
          </w:rPr>
          <w:instrText xml:space="preserve"> PAGEREF _Toc199235760 \h </w:instrText>
        </w:r>
        <w:r w:rsidR="00A20F07">
          <w:rPr>
            <w:noProof/>
            <w:webHidden/>
          </w:rPr>
        </w:r>
        <w:r w:rsidR="00A20F07">
          <w:rPr>
            <w:noProof/>
            <w:webHidden/>
          </w:rPr>
          <w:fldChar w:fldCharType="separate"/>
        </w:r>
        <w:r w:rsidR="00873F4B">
          <w:rPr>
            <w:noProof/>
            <w:webHidden/>
          </w:rPr>
          <w:t>18</w:t>
        </w:r>
        <w:r w:rsidR="00A20F07">
          <w:rPr>
            <w:noProof/>
            <w:webHidden/>
          </w:rPr>
          <w:fldChar w:fldCharType="end"/>
        </w:r>
      </w:hyperlink>
    </w:p>
    <w:p w14:paraId="4A8F9ED6" w14:textId="3B2CF308" w:rsidR="00A20F07" w:rsidRDefault="006D0762">
      <w:pPr>
        <w:pStyle w:val="TM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99235761" w:history="1">
        <w:r w:rsidR="00A20F07" w:rsidRPr="00BE4723">
          <w:rPr>
            <w:rStyle w:val="Lienhypertexte"/>
            <w:noProof/>
          </w:rPr>
          <w:t>3.1</w:t>
        </w:r>
        <w:r w:rsidR="00A20F07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A20F07" w:rsidRPr="00BE4723">
          <w:rPr>
            <w:rStyle w:val="Lienhypertexte"/>
            <w:noProof/>
          </w:rPr>
          <w:t>RECEPTION D’une demande de complément PAR MAIL</w:t>
        </w:r>
        <w:r w:rsidR="00A20F07">
          <w:rPr>
            <w:noProof/>
            <w:webHidden/>
          </w:rPr>
          <w:tab/>
        </w:r>
        <w:r w:rsidR="00A20F07">
          <w:rPr>
            <w:noProof/>
            <w:webHidden/>
          </w:rPr>
          <w:fldChar w:fldCharType="begin"/>
        </w:r>
        <w:r w:rsidR="00A20F07">
          <w:rPr>
            <w:noProof/>
            <w:webHidden/>
          </w:rPr>
          <w:instrText xml:space="preserve"> PAGEREF _Toc199235761 \h </w:instrText>
        </w:r>
        <w:r w:rsidR="00A20F07">
          <w:rPr>
            <w:noProof/>
            <w:webHidden/>
          </w:rPr>
        </w:r>
        <w:r w:rsidR="00A20F07">
          <w:rPr>
            <w:noProof/>
            <w:webHidden/>
          </w:rPr>
          <w:fldChar w:fldCharType="separate"/>
        </w:r>
        <w:r w:rsidR="00873F4B">
          <w:rPr>
            <w:noProof/>
            <w:webHidden/>
          </w:rPr>
          <w:t>18</w:t>
        </w:r>
        <w:r w:rsidR="00A20F07">
          <w:rPr>
            <w:noProof/>
            <w:webHidden/>
          </w:rPr>
          <w:fldChar w:fldCharType="end"/>
        </w:r>
      </w:hyperlink>
    </w:p>
    <w:p w14:paraId="02CD582E" w14:textId="4BC274F8" w:rsidR="00A20F07" w:rsidRDefault="006D0762">
      <w:pPr>
        <w:pStyle w:val="TM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99235762" w:history="1">
        <w:r w:rsidR="00A20F07" w:rsidRPr="00BE4723">
          <w:rPr>
            <w:rStyle w:val="Lienhypertexte"/>
            <w:noProof/>
          </w:rPr>
          <w:t>3.2</w:t>
        </w:r>
        <w:r w:rsidR="00A20F07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A20F07" w:rsidRPr="00BE4723">
          <w:rPr>
            <w:rStyle w:val="Lienhypertexte"/>
            <w:noProof/>
          </w:rPr>
          <w:t>REPONSE à une demande de complément VIA LE TELESERVICE</w:t>
        </w:r>
        <w:r w:rsidR="00A20F07">
          <w:rPr>
            <w:noProof/>
            <w:webHidden/>
          </w:rPr>
          <w:tab/>
        </w:r>
        <w:r w:rsidR="00A20F07">
          <w:rPr>
            <w:noProof/>
            <w:webHidden/>
          </w:rPr>
          <w:fldChar w:fldCharType="begin"/>
        </w:r>
        <w:r w:rsidR="00A20F07">
          <w:rPr>
            <w:noProof/>
            <w:webHidden/>
          </w:rPr>
          <w:instrText xml:space="preserve"> PAGEREF _Toc199235762 \h </w:instrText>
        </w:r>
        <w:r w:rsidR="00A20F07">
          <w:rPr>
            <w:noProof/>
            <w:webHidden/>
          </w:rPr>
        </w:r>
        <w:r w:rsidR="00A20F07">
          <w:rPr>
            <w:noProof/>
            <w:webHidden/>
          </w:rPr>
          <w:fldChar w:fldCharType="separate"/>
        </w:r>
        <w:r w:rsidR="00873F4B">
          <w:rPr>
            <w:noProof/>
            <w:webHidden/>
          </w:rPr>
          <w:t>18</w:t>
        </w:r>
        <w:r w:rsidR="00A20F07">
          <w:rPr>
            <w:noProof/>
            <w:webHidden/>
          </w:rPr>
          <w:fldChar w:fldCharType="end"/>
        </w:r>
      </w:hyperlink>
    </w:p>
    <w:p w14:paraId="1ABC876C" w14:textId="34741E1F" w:rsidR="00A20F07" w:rsidRDefault="006D0762">
      <w:pPr>
        <w:pStyle w:val="TM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199235763" w:history="1">
        <w:r w:rsidR="00A20F07" w:rsidRPr="00BE4723">
          <w:rPr>
            <w:rStyle w:val="Lienhypertexte"/>
            <w:noProof/>
          </w:rPr>
          <w:t>4</w:t>
        </w:r>
        <w:r w:rsidR="00A20F0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A20F07" w:rsidRPr="00BE4723">
          <w:rPr>
            <w:rStyle w:val="Lienhypertexte"/>
            <w:noProof/>
          </w:rPr>
          <w:t>Procédure annexe : Rattachement a un compte déjà existant</w:t>
        </w:r>
        <w:r w:rsidR="00A20F07">
          <w:rPr>
            <w:noProof/>
            <w:webHidden/>
          </w:rPr>
          <w:tab/>
        </w:r>
        <w:r w:rsidR="00A20F07">
          <w:rPr>
            <w:noProof/>
            <w:webHidden/>
          </w:rPr>
          <w:fldChar w:fldCharType="begin"/>
        </w:r>
        <w:r w:rsidR="00A20F07">
          <w:rPr>
            <w:noProof/>
            <w:webHidden/>
          </w:rPr>
          <w:instrText xml:space="preserve"> PAGEREF _Toc199235763 \h </w:instrText>
        </w:r>
        <w:r w:rsidR="00A20F07">
          <w:rPr>
            <w:noProof/>
            <w:webHidden/>
          </w:rPr>
        </w:r>
        <w:r w:rsidR="00A20F07">
          <w:rPr>
            <w:noProof/>
            <w:webHidden/>
          </w:rPr>
          <w:fldChar w:fldCharType="separate"/>
        </w:r>
        <w:r w:rsidR="00873F4B">
          <w:rPr>
            <w:noProof/>
            <w:webHidden/>
          </w:rPr>
          <w:t>22</w:t>
        </w:r>
        <w:r w:rsidR="00A20F07">
          <w:rPr>
            <w:noProof/>
            <w:webHidden/>
          </w:rPr>
          <w:fldChar w:fldCharType="end"/>
        </w:r>
      </w:hyperlink>
    </w:p>
    <w:p w14:paraId="2A0EFAA0" w14:textId="4DA4023E" w:rsidR="004C1050" w:rsidRDefault="004C1050" w:rsidP="00F03528">
      <w:pPr>
        <w:pStyle w:val="Corpstexte"/>
        <w:numPr>
          <w:ilvl w:val="0"/>
          <w:numId w:val="0"/>
        </w:numPr>
        <w:rPr>
          <w:rFonts w:cs="Arial"/>
          <w:sz w:val="20"/>
          <w:szCs w:val="20"/>
        </w:rPr>
      </w:pPr>
      <w:r w:rsidRPr="00CB798E">
        <w:rPr>
          <w:rFonts w:cs="Arial"/>
          <w:color w:val="FF0000"/>
          <w:sz w:val="20"/>
          <w:szCs w:val="20"/>
        </w:rPr>
        <w:fldChar w:fldCharType="end"/>
      </w:r>
    </w:p>
    <w:p w14:paraId="1BB19FAC" w14:textId="41105257" w:rsidR="001B27BE" w:rsidRDefault="001B27BE" w:rsidP="00F03528">
      <w:pPr>
        <w:pStyle w:val="Corpstexte"/>
        <w:numPr>
          <w:ilvl w:val="0"/>
          <w:numId w:val="0"/>
        </w:numPr>
        <w:rPr>
          <w:rFonts w:cs="Arial"/>
          <w:sz w:val="20"/>
          <w:szCs w:val="20"/>
        </w:rPr>
      </w:pPr>
    </w:p>
    <w:p w14:paraId="2A33A13C" w14:textId="77777777" w:rsidR="001B27BE" w:rsidRDefault="001B27BE">
      <w:pPr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3CDEE8FC" w14:textId="22290D2F" w:rsidR="001B27BE" w:rsidRDefault="00BC475D" w:rsidP="001B27BE">
      <w:pPr>
        <w:pStyle w:val="Titre1"/>
      </w:pPr>
      <w:bookmarkStart w:id="0" w:name="_Toc199235758"/>
      <w:r>
        <w:lastRenderedPageBreak/>
        <w:t xml:space="preserve">POUR </w:t>
      </w:r>
      <w:r w:rsidR="00F162ED">
        <w:t xml:space="preserve">SE CONNECTER </w:t>
      </w:r>
      <w:r w:rsidR="00344C0A">
        <w:t>/ SE RECONNECTER</w:t>
      </w:r>
      <w:bookmarkEnd w:id="0"/>
    </w:p>
    <w:p w14:paraId="69557766" w14:textId="74D2F430" w:rsidR="001B27BE" w:rsidRDefault="001B27BE" w:rsidP="00B5276A"/>
    <w:p w14:paraId="4DF9F4C0" w14:textId="77777777" w:rsidR="007419E2" w:rsidRDefault="007419E2" w:rsidP="00B5276A"/>
    <w:p w14:paraId="4D1416DE" w14:textId="11BB8CBB" w:rsidR="003E7EED" w:rsidRDefault="003E7EED" w:rsidP="00B5276A">
      <w:r w:rsidRPr="00265E42">
        <w:t>Pour pouvoir déposer une demande d’aide, il est nécessaire de disposer d’un compte utilisat</w:t>
      </w:r>
      <w:r>
        <w:t>eur.</w:t>
      </w:r>
    </w:p>
    <w:p w14:paraId="654898F9" w14:textId="77777777" w:rsidR="00BC475D" w:rsidRDefault="00BC475D" w:rsidP="00B5276A"/>
    <w:p w14:paraId="73B49A05" w14:textId="4C99AFC7" w:rsidR="00B5276A" w:rsidRPr="004D5B7E" w:rsidRDefault="004D5B7E" w:rsidP="00B5276A">
      <w:pPr>
        <w:rPr>
          <w:b/>
          <w:bCs/>
          <w:sz w:val="24"/>
          <w:u w:val="single"/>
        </w:rPr>
      </w:pPr>
      <w:r w:rsidRPr="004D5B7E">
        <w:rPr>
          <w:b/>
          <w:bCs/>
          <w:sz w:val="24"/>
          <w:u w:val="single"/>
        </w:rPr>
        <w:t>Accéder à un compte</w:t>
      </w:r>
      <w:r w:rsidR="00CA0C6A" w:rsidRPr="004D5B7E">
        <w:rPr>
          <w:b/>
          <w:bCs/>
          <w:sz w:val="24"/>
          <w:u w:val="single"/>
        </w:rPr>
        <w:t> : se connecter</w:t>
      </w:r>
    </w:p>
    <w:p w14:paraId="6441AF20" w14:textId="77777777" w:rsidR="00CA0C6A" w:rsidRDefault="00CA0C6A" w:rsidP="00B5276A"/>
    <w:p w14:paraId="0F1E7728" w14:textId="77777777" w:rsidR="004D4C3A" w:rsidRPr="004D4C3A" w:rsidRDefault="004D4C3A" w:rsidP="004D4C3A"/>
    <w:p w14:paraId="54769EB5" w14:textId="345D004B" w:rsidR="009A3FAA" w:rsidRDefault="007D50BD" w:rsidP="00A25F32">
      <w:pPr>
        <w:jc w:val="left"/>
      </w:pPr>
      <w:bookmarkStart w:id="1" w:name="_Hlk180489013"/>
      <w:r>
        <w:t>Connectez-vous</w:t>
      </w:r>
      <w:r w:rsidR="009A3FAA">
        <w:t xml:space="preserve"> en cliquant sur le lien </w:t>
      </w:r>
      <w:bookmarkEnd w:id="1"/>
      <w:r w:rsidR="00C31E4F" w:rsidRPr="00D00DB4">
        <w:rPr>
          <w:szCs w:val="22"/>
        </w:rPr>
        <w:fldChar w:fldCharType="begin"/>
      </w:r>
      <w:r w:rsidR="0054455D">
        <w:rPr>
          <w:szCs w:val="22"/>
        </w:rPr>
        <w:instrText>HYPERLINK "https://www.saoneetloire.fr/guide-des-aides/page/2/?s&amp;beneficiaires=336&amp;thematique-guide-des-aides&amp;_nature-aid"</w:instrText>
      </w:r>
      <w:r w:rsidR="00C31E4F" w:rsidRPr="00D00DB4">
        <w:rPr>
          <w:szCs w:val="22"/>
        </w:rPr>
        <w:fldChar w:fldCharType="separate"/>
      </w:r>
      <w:r w:rsidR="00DE4D76">
        <w:rPr>
          <w:color w:val="0563C1"/>
          <w:szCs w:val="22"/>
          <w:u w:val="single"/>
        </w:rPr>
        <w:t>TELESERVICE_AAP_PLAN_NUMERIQUE</w:t>
      </w:r>
      <w:r w:rsidR="00C31E4F" w:rsidRPr="00D00DB4">
        <w:rPr>
          <w:szCs w:val="22"/>
        </w:rPr>
        <w:fldChar w:fldCharType="end"/>
      </w:r>
    </w:p>
    <w:p w14:paraId="226F64F0" w14:textId="77777777" w:rsidR="009A3FAA" w:rsidRDefault="009A3FAA" w:rsidP="00A25F32">
      <w:pPr>
        <w:jc w:val="left"/>
        <w:rPr>
          <w:rStyle w:val="Lienhypertexte"/>
          <w:b/>
          <w:bCs/>
          <w:color w:val="FF0000"/>
          <w:u w:val="none"/>
        </w:rPr>
      </w:pPr>
    </w:p>
    <w:p w14:paraId="26A248EC" w14:textId="77777777" w:rsidR="00036815" w:rsidRDefault="00036815" w:rsidP="0003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</w:p>
    <w:p w14:paraId="3C5E5785" w14:textId="00685BFC" w:rsidR="00A25F32" w:rsidRDefault="00036815" w:rsidP="0003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0AC51A" wp14:editId="35A1B91B">
                <wp:simplePos x="0" y="0"/>
                <wp:positionH relativeFrom="column">
                  <wp:posOffset>969645</wp:posOffset>
                </wp:positionH>
                <wp:positionV relativeFrom="paragraph">
                  <wp:posOffset>871677</wp:posOffset>
                </wp:positionV>
                <wp:extent cx="1186962" cy="281354"/>
                <wp:effectExtent l="0" t="0" r="13335" b="2349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962" cy="2813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6B9E5" w14:textId="5D52BAC5" w:rsidR="00CA0C6A" w:rsidRDefault="00852A63" w:rsidP="00852A63">
                            <w:pPr>
                              <w:jc w:val="left"/>
                            </w:pPr>
                            <w:r w:rsidRPr="0010568F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A renseigner</w:t>
                            </w:r>
                            <w:r w:rsidRPr="0010568F"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</w:t>
                            </w:r>
                            <w:r w:rsidR="00CA0C6A">
                              <w:t>renseigner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AC51A" id="Rectangle 141" o:spid="_x0000_s1027" style="position:absolute;margin-left:76.35pt;margin-top:68.65pt;width:93.45pt;height:22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" filled="f" strokecolor="red" strokeweight="2pt">
                <v:textbox>
                  <w:txbxContent>
                    <w:p w14:paraId="3216B9E5" w14:textId="5D52BAC5" w:rsidR="00CA0C6A" w:rsidRDefault="00852A63" w:rsidP="00852A63">
                      <w:pPr>
                        <w:jc w:val="left"/>
                      </w:pPr>
                      <w:r w:rsidRPr="0010568F">
                        <w:rPr>
                          <w:b/>
                          <w:bCs/>
                          <w:color w:val="FF0000"/>
                          <w:sz w:val="24"/>
                        </w:rPr>
                        <w:t>A renseigner</w:t>
                      </w:r>
                      <w:r w:rsidRPr="0010568F"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</w:t>
                      </w:r>
                      <w:r w:rsidR="00CA0C6A">
                        <w:t>renseigner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1BE6E4" wp14:editId="5EABE5B1">
                <wp:simplePos x="0" y="0"/>
                <wp:positionH relativeFrom="column">
                  <wp:posOffset>2206625</wp:posOffset>
                </wp:positionH>
                <wp:positionV relativeFrom="paragraph">
                  <wp:posOffset>623570</wp:posOffset>
                </wp:positionV>
                <wp:extent cx="157968" cy="527050"/>
                <wp:effectExtent l="0" t="0" r="13970" b="25400"/>
                <wp:wrapNone/>
                <wp:docPr id="137" name="Accolade ouvran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68" cy="52705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349D0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37" o:spid="_x0000_s1026" type="#_x0000_t87" style="position:absolute;margin-left:173.75pt;margin-top:49.1pt;width:12.45pt;height:41.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" adj="539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6774CF" wp14:editId="12F877E2">
                <wp:simplePos x="0" y="0"/>
                <wp:positionH relativeFrom="column">
                  <wp:posOffset>1679575</wp:posOffset>
                </wp:positionH>
                <wp:positionV relativeFrom="paragraph">
                  <wp:posOffset>1496060</wp:posOffset>
                </wp:positionV>
                <wp:extent cx="600075" cy="0"/>
                <wp:effectExtent l="0" t="76200" r="28575" b="762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49D7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132.25pt;margin-top:117.8pt;width:47.25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572C1C" wp14:editId="0A570D65">
                <wp:simplePos x="0" y="0"/>
                <wp:positionH relativeFrom="column">
                  <wp:posOffset>687070</wp:posOffset>
                </wp:positionH>
                <wp:positionV relativeFrom="paragraph">
                  <wp:posOffset>1275715</wp:posOffset>
                </wp:positionV>
                <wp:extent cx="870438" cy="307731"/>
                <wp:effectExtent l="0" t="0" r="25400" b="1651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438" cy="30773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CF2C82" w14:textId="172A82CD" w:rsidR="00CA0C6A" w:rsidRPr="00CA0C6A" w:rsidRDefault="00CA0C6A" w:rsidP="00CA0C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CA0C6A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72C1C" id="Rectangle : coins arrondis 34" o:spid="_x0000_s1028" style="position:absolute;margin-left:54.1pt;margin-top:100.45pt;width:68.55pt;height:24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" filled="f" strokecolor="red" strokeweight="2pt">
                <v:textbox>
                  <w:txbxContent>
                    <w:p w14:paraId="4CCF2C82" w14:textId="172A82CD" w:rsidR="00CA0C6A" w:rsidRPr="00CA0C6A" w:rsidRDefault="00CA0C6A" w:rsidP="00CA0C6A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CA0C6A">
                        <w:rPr>
                          <w:b/>
                          <w:bCs/>
                          <w:color w:val="FF0000"/>
                          <w:sz w:val="24"/>
                        </w:rPr>
                        <w:t>Cliquer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F66C91" wp14:editId="66108DF4">
                <wp:simplePos x="0" y="0"/>
                <wp:positionH relativeFrom="margin">
                  <wp:posOffset>2378710</wp:posOffset>
                </wp:positionH>
                <wp:positionV relativeFrom="paragraph">
                  <wp:posOffset>1343025</wp:posOffset>
                </wp:positionV>
                <wp:extent cx="806450" cy="241300"/>
                <wp:effectExtent l="0" t="0" r="12700" b="25400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41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3B9C3" id="Rectangle : coins arrondis 36" o:spid="_x0000_s1026" style="position:absolute;margin-left:187.3pt;margin-top:105.75pt;width:63.5pt;height:19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FBD2855" wp14:editId="46C131AD">
            <wp:extent cx="5911215" cy="2257425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" t="-11" r="32" b="7646"/>
                    <a:stretch/>
                  </pic:blipFill>
                  <pic:spPr bwMode="auto">
                    <a:xfrm>
                      <a:off x="0" y="0"/>
                      <a:ext cx="5918571" cy="226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9A90" w14:textId="4DAB3B76" w:rsidR="00673B4A" w:rsidRDefault="00673B4A" w:rsidP="0003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97DF5B" w14:textId="7F76820E" w:rsidR="00CA0C6A" w:rsidRDefault="00CA0C6A" w:rsidP="00036815">
      <w:pPr>
        <w:pStyle w:val="SOUSTITRE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08774F" wp14:editId="1FA0EC95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473320" cy="483577"/>
                <wp:effectExtent l="19050" t="0" r="22225" b="31115"/>
                <wp:wrapNone/>
                <wp:docPr id="130" name="Flèche : ba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0" cy="483577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7C4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30" o:spid="_x0000_s1026" type="#_x0000_t67" style="position:absolute;margin-left:0;margin-top:9.2pt;width:37.25pt;height:38.1pt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" adj="11029" filled="f" strokecolor="#243f60 [1604]" strokeweight="2pt">
                <w10:wrap anchorx="margin"/>
              </v:shape>
            </w:pict>
          </mc:Fallback>
        </mc:AlternateContent>
      </w:r>
    </w:p>
    <w:p w14:paraId="572BC5FD" w14:textId="1ED6AEEB" w:rsidR="00CA0C6A" w:rsidRDefault="00CA0C6A" w:rsidP="00B5276A"/>
    <w:p w14:paraId="2D01421E" w14:textId="023DE7AF" w:rsidR="00CA0C6A" w:rsidRDefault="00CA0C6A" w:rsidP="00B5276A"/>
    <w:p w14:paraId="01FE33B6" w14:textId="1163E083" w:rsidR="00CA0C6A" w:rsidRDefault="00CA0C6A" w:rsidP="00B5276A"/>
    <w:p w14:paraId="79257602" w14:textId="717C8EFD" w:rsidR="00673B4A" w:rsidRDefault="00673B4A" w:rsidP="00B5276A">
      <w:r>
        <w:t>Vous accédez à votre espace personnel.</w:t>
      </w:r>
    </w:p>
    <w:p w14:paraId="52867074" w14:textId="0BE92DB6" w:rsidR="00CA0C6A" w:rsidRDefault="00CA0C6A" w:rsidP="00B5276A"/>
    <w:p w14:paraId="368BDA59" w14:textId="2E446026" w:rsidR="00673B4A" w:rsidRDefault="00673B4A" w:rsidP="00CA0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296727" w14:textId="2BE1089D" w:rsidR="00673B4A" w:rsidRDefault="00673B4A" w:rsidP="00CA0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4B6D10FC" wp14:editId="323171A8">
            <wp:extent cx="5994865" cy="2127250"/>
            <wp:effectExtent l="0" t="0" r="6350" b="63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9834"/>
                    <a:stretch/>
                  </pic:blipFill>
                  <pic:spPr bwMode="auto">
                    <a:xfrm>
                      <a:off x="0" y="0"/>
                      <a:ext cx="6004084" cy="213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D0472" w14:textId="396DEF96" w:rsidR="00673B4A" w:rsidRDefault="00673B4A" w:rsidP="00CA0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475145" w14:textId="4B47E24C" w:rsidR="00F17087" w:rsidRDefault="00F17087" w:rsidP="00CA0C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87B145F" w14:textId="7153D445" w:rsidR="003E7EED" w:rsidRDefault="00847273" w:rsidP="00673B4A"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A41A658" wp14:editId="6CD3F8EF">
                <wp:simplePos x="0" y="0"/>
                <wp:positionH relativeFrom="column">
                  <wp:posOffset>2800470</wp:posOffset>
                </wp:positionH>
                <wp:positionV relativeFrom="paragraph">
                  <wp:posOffset>120602</wp:posOffset>
                </wp:positionV>
                <wp:extent cx="452755" cy="403860"/>
                <wp:effectExtent l="0" t="0" r="23495" b="15240"/>
                <wp:wrapNone/>
                <wp:docPr id="19" name="Flèche : virag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755" cy="403860"/>
                        </a:xfrm>
                        <a:prstGeom prst="bentArrow">
                          <a:avLst>
                            <a:gd name="adj1" fmla="val 50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A264" id="Flèche : virage 19" o:spid="_x0000_s1026" style="position:absolute;margin-left:220.5pt;margin-top:9.5pt;width:35.65pt;height:31.8pt;flip: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755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" path="m,403860l,176689c,79106,79106,,176689,l351790,r,l452755,100965,351790,201930r,l201930,201930r,l201930,403860,,403860xe" fillcolor="#4f81bd" strokecolor="#385d8a" strokeweight="2pt">
                <v:path arrowok="t" o:connecttype="custom" o:connectlocs="0,403860;0,176689;176689,0;351790,0;351790,0;452755,100965;351790,201930;351790,201930;201930,201930;201930,201930;201930,403860;0,403860" o:connectangles="0,0,0,0,0,0,0,0,0,0,0,0"/>
              </v:shape>
            </w:pict>
          </mc:Fallback>
        </mc:AlternateContent>
      </w:r>
    </w:p>
    <w:p w14:paraId="1B54239A" w14:textId="46777F1A" w:rsidR="003E7EED" w:rsidRDefault="003E7EED" w:rsidP="00673B4A"/>
    <w:p w14:paraId="3B4E29D0" w14:textId="0A6BA1EB" w:rsidR="003E7EED" w:rsidRPr="00CA0C6A" w:rsidRDefault="00847273" w:rsidP="00847273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="00CA0C6A">
        <w:tab/>
      </w:r>
      <w:r w:rsidR="00BD2ADA">
        <w:tab/>
      </w:r>
      <w:r w:rsidR="00BD2ADA">
        <w:tab/>
      </w:r>
      <w:r w:rsidR="00312F2E" w:rsidRPr="00282012">
        <w:rPr>
          <w:bCs/>
        </w:rPr>
        <w:t>2. DEPOSER UNE DEMANDE</w:t>
      </w:r>
    </w:p>
    <w:p w14:paraId="605B4D7E" w14:textId="1F3D8EB2" w:rsidR="003E7EED" w:rsidRDefault="003E7EED" w:rsidP="00673B4A"/>
    <w:p w14:paraId="5C5299BF" w14:textId="77777777" w:rsidR="007F0A56" w:rsidRDefault="007F0A56" w:rsidP="00C31E4F">
      <w:bookmarkStart w:id="2" w:name="_Toc333589080"/>
    </w:p>
    <w:p w14:paraId="1AE450C0" w14:textId="77777777" w:rsidR="00944E85" w:rsidRDefault="00944E85" w:rsidP="00CD3F10">
      <w:pPr>
        <w:rPr>
          <w:highlight w:val="yellow"/>
        </w:rPr>
      </w:pPr>
    </w:p>
    <w:p w14:paraId="67623E54" w14:textId="77777777" w:rsidR="000D50FE" w:rsidRDefault="000D50FE" w:rsidP="00CD3F10"/>
    <w:p w14:paraId="6E3AD10A" w14:textId="77777777" w:rsidR="00C572B8" w:rsidRPr="00F03AC7" w:rsidRDefault="00C572B8" w:rsidP="00C31E4F">
      <w:pPr>
        <w:spacing w:after="160" w:line="259" w:lineRule="auto"/>
      </w:pPr>
    </w:p>
    <w:p w14:paraId="04B4E621" w14:textId="1ADC4797" w:rsidR="000108F1" w:rsidRDefault="00F162ED" w:rsidP="00F162ED">
      <w:pPr>
        <w:pStyle w:val="Titre1"/>
      </w:pPr>
      <w:bookmarkStart w:id="3" w:name="_Toc199235759"/>
      <w:r>
        <w:lastRenderedPageBreak/>
        <w:t>Déposer une demande d’aide</w:t>
      </w:r>
      <w:bookmarkEnd w:id="3"/>
    </w:p>
    <w:p w14:paraId="6918A22E" w14:textId="77777777" w:rsidR="000108F1" w:rsidRDefault="000108F1" w:rsidP="00CD3F10"/>
    <w:p w14:paraId="4E1DB140" w14:textId="558EF9FD" w:rsidR="006A53E2" w:rsidRDefault="00212DE2" w:rsidP="00806D5A">
      <w:pPr>
        <w:jc w:val="left"/>
      </w:pPr>
      <w:bookmarkStart w:id="4" w:name="_Hlk180490092"/>
      <w:r w:rsidRPr="00212DE2">
        <w:t>Se connecter à vot</w:t>
      </w:r>
      <w:r w:rsidR="00CE3D14">
        <w:t>r</w:t>
      </w:r>
      <w:r w:rsidRPr="00212DE2">
        <w:t xml:space="preserve">e espace personnel </w:t>
      </w:r>
      <w:r w:rsidR="00806D5A">
        <w:t>en cliquant sur le lien</w:t>
      </w:r>
      <w:r w:rsidR="007D50BD">
        <w:t xml:space="preserve"> : </w:t>
      </w:r>
    </w:p>
    <w:bookmarkEnd w:id="4"/>
    <w:p w14:paraId="542988E7" w14:textId="47596A05" w:rsidR="009E262C" w:rsidRDefault="0054455D" w:rsidP="00CD3F10">
      <w:pPr>
        <w:rPr>
          <w:szCs w:val="22"/>
        </w:rPr>
      </w:pPr>
      <w:r w:rsidRPr="00D00DB4">
        <w:rPr>
          <w:szCs w:val="22"/>
        </w:rPr>
        <w:fldChar w:fldCharType="begin"/>
      </w:r>
      <w:r>
        <w:rPr>
          <w:szCs w:val="22"/>
        </w:rPr>
        <w:instrText>HYPERLINK "https://www.saoneetloire.fr/guide-des-aides/page/2/?s&amp;beneficiaires=336&amp;thematique-guide-des-aides&amp;_nature-aid"</w:instrText>
      </w:r>
      <w:r w:rsidRPr="00D00DB4">
        <w:rPr>
          <w:szCs w:val="22"/>
        </w:rPr>
        <w:fldChar w:fldCharType="separate"/>
      </w:r>
      <w:r>
        <w:rPr>
          <w:color w:val="0563C1"/>
          <w:szCs w:val="22"/>
          <w:u w:val="single"/>
        </w:rPr>
        <w:t>TELESERVICE_AAP_PLAN_NUMERIQUE</w:t>
      </w:r>
      <w:r w:rsidRPr="00D00DB4">
        <w:rPr>
          <w:szCs w:val="22"/>
        </w:rPr>
        <w:fldChar w:fldCharType="end"/>
      </w:r>
    </w:p>
    <w:p w14:paraId="4C450C5F" w14:textId="77777777" w:rsidR="0054455D" w:rsidRDefault="0054455D" w:rsidP="00CD3F10"/>
    <w:p w14:paraId="26B91BF3" w14:textId="267210F2" w:rsidR="00855FBD" w:rsidRDefault="00855FBD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6DF105C" w14:textId="3E10C284" w:rsidR="00212DE2" w:rsidRDefault="00D07007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F88124" wp14:editId="37F5F5FA">
                <wp:simplePos x="0" y="0"/>
                <wp:positionH relativeFrom="column">
                  <wp:posOffset>4822190</wp:posOffset>
                </wp:positionH>
                <wp:positionV relativeFrom="paragraph">
                  <wp:posOffset>1784985</wp:posOffset>
                </wp:positionV>
                <wp:extent cx="875763" cy="334287"/>
                <wp:effectExtent l="0" t="0" r="19685" b="27940"/>
                <wp:wrapNone/>
                <wp:docPr id="76" name="Rectangle 76" descr="tes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763" cy="3342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BBAC4" w14:textId="631D46A3" w:rsidR="0044711E" w:rsidRPr="003001BE" w:rsidRDefault="003001BE" w:rsidP="003001B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01B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88124" id="Rectangle 76" o:spid="_x0000_s1029" alt="test&#10;" style="position:absolute;left:0;text-align:left;margin-left:379.7pt;margin-top:140.55pt;width:68.95pt;height:26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" filled="f" strokecolor="red" strokeweight="2pt">
                <v:textbox>
                  <w:txbxContent>
                    <w:p w14:paraId="143BBAC4" w14:textId="631D46A3" w:rsidR="0044711E" w:rsidRPr="003001BE" w:rsidRDefault="003001BE" w:rsidP="003001B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001B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Cliquer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4E8E09" wp14:editId="637A333E">
                <wp:simplePos x="0" y="0"/>
                <wp:positionH relativeFrom="column">
                  <wp:posOffset>3994150</wp:posOffset>
                </wp:positionH>
                <wp:positionV relativeFrom="paragraph">
                  <wp:posOffset>1911350</wp:posOffset>
                </wp:positionV>
                <wp:extent cx="708338" cy="12879"/>
                <wp:effectExtent l="38100" t="76200" r="0" b="825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8338" cy="128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5E89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314.5pt;margin-top:150.5pt;width:55.75pt;height:1pt;flip:x 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3A692C" wp14:editId="657AB0A9">
                <wp:simplePos x="0" y="0"/>
                <wp:positionH relativeFrom="column">
                  <wp:posOffset>2766060</wp:posOffset>
                </wp:positionH>
                <wp:positionV relativeFrom="paragraph">
                  <wp:posOffset>1616709</wp:posOffset>
                </wp:positionV>
                <wp:extent cx="1133475" cy="542925"/>
                <wp:effectExtent l="0" t="0" r="28575" b="2857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41552" id="Ellipse 54" o:spid="_x0000_s1026" style="position:absolute;margin-left:217.8pt;margin-top:127.3pt;width:89.25pt;height: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1B7679" wp14:editId="729CB3BB">
            <wp:extent cx="6029325" cy="2333625"/>
            <wp:effectExtent l="0" t="0" r="9525" b="9525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150C" w14:textId="7146BD4E" w:rsidR="00212DE2" w:rsidRDefault="0044711E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33761A" wp14:editId="41D952DF">
                <wp:simplePos x="0" y="0"/>
                <wp:positionH relativeFrom="column">
                  <wp:posOffset>4856462</wp:posOffset>
                </wp:positionH>
                <wp:positionV relativeFrom="paragraph">
                  <wp:posOffset>1644945</wp:posOffset>
                </wp:positionV>
                <wp:extent cx="888642" cy="39924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9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68828" id="Rectangle 28" o:spid="_x0000_s1026" style="position:absolute;margin-left:382.4pt;margin-top:129.5pt;width:69.95pt;height:3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" filled="f" stroked="f" strokeweight="2pt"/>
            </w:pict>
          </mc:Fallback>
        </mc:AlternateContent>
      </w:r>
    </w:p>
    <w:p w14:paraId="69EBF8B1" w14:textId="1CB07BAA" w:rsidR="00CE3D14" w:rsidRDefault="00CE3D14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</w:p>
    <w:p w14:paraId="3984E8AC" w14:textId="77777777" w:rsidR="00CE3D14" w:rsidRDefault="00CE3D14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</w:p>
    <w:p w14:paraId="677D074F" w14:textId="77777777" w:rsidR="00161EB0" w:rsidRDefault="00161EB0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left"/>
      </w:pPr>
    </w:p>
    <w:p w14:paraId="5E01C1B0" w14:textId="439D4A43" w:rsidR="00905864" w:rsidRDefault="00C31E4F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DD1B8B" wp14:editId="11E67988">
                <wp:simplePos x="0" y="0"/>
                <wp:positionH relativeFrom="column">
                  <wp:posOffset>2921000</wp:posOffset>
                </wp:positionH>
                <wp:positionV relativeFrom="paragraph">
                  <wp:posOffset>1625600</wp:posOffset>
                </wp:positionV>
                <wp:extent cx="1171978" cy="346889"/>
                <wp:effectExtent l="0" t="0" r="28575" b="15240"/>
                <wp:wrapNone/>
                <wp:docPr id="79" name="Rectangle 79" descr="tes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78" cy="3468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2AAAA6" w14:textId="6380CFDA" w:rsidR="003001BE" w:rsidRPr="003001BE" w:rsidRDefault="003001BE" w:rsidP="003001BE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3001BE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Sélectionner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1B8B" id="Rectangle 79" o:spid="_x0000_s1030" alt="test&#10;" style="position:absolute;margin-left:230pt;margin-top:128pt;width:92.3pt;height:2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" filled="f" strokecolor="red" strokeweight="2pt">
                <v:textbox>
                  <w:txbxContent>
                    <w:p w14:paraId="4B2AAAA6" w14:textId="6380CFDA" w:rsidR="003001BE" w:rsidRPr="003001BE" w:rsidRDefault="003001BE" w:rsidP="003001BE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3001BE">
                        <w:rPr>
                          <w:b/>
                          <w:bCs/>
                          <w:color w:val="FF0000"/>
                          <w:sz w:val="24"/>
                        </w:rPr>
                        <w:t>Sélectionner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F6FB3CA" wp14:editId="69AFCC0A">
                <wp:simplePos x="0" y="0"/>
                <wp:positionH relativeFrom="column">
                  <wp:posOffset>1934210</wp:posOffset>
                </wp:positionH>
                <wp:positionV relativeFrom="paragraph">
                  <wp:posOffset>1722120</wp:posOffset>
                </wp:positionV>
                <wp:extent cx="834501" cy="53266"/>
                <wp:effectExtent l="0" t="57150" r="22860" b="42545"/>
                <wp:wrapNone/>
                <wp:docPr id="344" name="Connecteur droit avec flèch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4501" cy="532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A0D2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4" o:spid="_x0000_s1026" type="#_x0000_t32" style="position:absolute;margin-left:152.3pt;margin-top:135.6pt;width:65.7pt;height:4.2pt;flip:x y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5260DB9" wp14:editId="05326330">
                <wp:simplePos x="0" y="0"/>
                <wp:positionH relativeFrom="column">
                  <wp:posOffset>270510</wp:posOffset>
                </wp:positionH>
                <wp:positionV relativeFrom="paragraph">
                  <wp:posOffset>1624330</wp:posOffset>
                </wp:positionV>
                <wp:extent cx="1485900" cy="20955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11167" id="Rectangle 63" o:spid="_x0000_s1026" style="position:absolute;margin-left:21.3pt;margin-top:127.9pt;width:117pt;height:16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F38088E" wp14:editId="168E38A1">
            <wp:extent cx="6120130" cy="2950210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4D29" w14:textId="1341B156" w:rsidR="0040375E" w:rsidRDefault="0040375E" w:rsidP="0012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</w:p>
    <w:p w14:paraId="765030EF" w14:textId="0DF55766" w:rsidR="003001BE" w:rsidRDefault="003001BE" w:rsidP="00CD3F10">
      <w:pPr>
        <w:rPr>
          <w:b/>
          <w:i/>
        </w:rPr>
      </w:pPr>
    </w:p>
    <w:p w14:paraId="219D4DA8" w14:textId="2D38D493" w:rsidR="003001BE" w:rsidRDefault="00000B1A" w:rsidP="00CD3F10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43241E7" wp14:editId="783FC7B7">
                <wp:simplePos x="0" y="0"/>
                <wp:positionH relativeFrom="margin">
                  <wp:align>center</wp:align>
                </wp:positionH>
                <wp:positionV relativeFrom="paragraph">
                  <wp:posOffset>10551</wp:posOffset>
                </wp:positionV>
                <wp:extent cx="473320" cy="483577"/>
                <wp:effectExtent l="19050" t="0" r="22225" b="31115"/>
                <wp:wrapNone/>
                <wp:docPr id="164" name="Flèche : ba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0" cy="48357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78882" id="Flèche : bas 164" o:spid="_x0000_s1026" type="#_x0000_t67" style="position:absolute;margin-left:0;margin-top:.85pt;width:37.25pt;height:38.1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" adj="11029" filled="f" strokecolor="#385d8a" strokeweight="2pt">
                <w10:wrap anchorx="margin"/>
              </v:shape>
            </w:pict>
          </mc:Fallback>
        </mc:AlternateContent>
      </w:r>
    </w:p>
    <w:p w14:paraId="12EFC5B5" w14:textId="091607E0" w:rsidR="003001BE" w:rsidRDefault="003001BE" w:rsidP="00CD3F10">
      <w:pPr>
        <w:rPr>
          <w:b/>
          <w:i/>
        </w:rPr>
      </w:pPr>
    </w:p>
    <w:p w14:paraId="42D95758" w14:textId="7C10EDE2" w:rsidR="003001BE" w:rsidRDefault="003001BE" w:rsidP="00CD3F10">
      <w:pPr>
        <w:rPr>
          <w:b/>
          <w:i/>
        </w:rPr>
      </w:pPr>
    </w:p>
    <w:p w14:paraId="29A9C3F6" w14:textId="70CF879C" w:rsidR="003001BE" w:rsidRDefault="003001BE" w:rsidP="00CD3F10">
      <w:pPr>
        <w:rPr>
          <w:b/>
          <w:i/>
        </w:rPr>
      </w:pPr>
    </w:p>
    <w:p w14:paraId="6492644E" w14:textId="5F1EEF42" w:rsidR="003001BE" w:rsidRDefault="003001BE" w:rsidP="00CD3F10">
      <w:pPr>
        <w:rPr>
          <w:b/>
          <w:i/>
        </w:rPr>
      </w:pPr>
    </w:p>
    <w:p w14:paraId="40CD9889" w14:textId="77777777" w:rsidR="003001BE" w:rsidRDefault="003001BE" w:rsidP="00CD3F10">
      <w:pPr>
        <w:rPr>
          <w:b/>
          <w:i/>
        </w:rPr>
      </w:pPr>
    </w:p>
    <w:p w14:paraId="7F1704B8" w14:textId="77777777" w:rsidR="0040375E" w:rsidRDefault="0040375E" w:rsidP="00CD3F10">
      <w:pPr>
        <w:rPr>
          <w:b/>
          <w:i/>
        </w:rPr>
      </w:pPr>
    </w:p>
    <w:p w14:paraId="3F488444" w14:textId="77777777" w:rsidR="0040375E" w:rsidRDefault="0040375E" w:rsidP="00CD3F10">
      <w:pPr>
        <w:rPr>
          <w:b/>
          <w:i/>
        </w:rPr>
      </w:pPr>
    </w:p>
    <w:p w14:paraId="11D05E26" w14:textId="77777777" w:rsidR="0040375E" w:rsidRDefault="0040375E" w:rsidP="00CD3F10">
      <w:pPr>
        <w:rPr>
          <w:b/>
          <w:i/>
        </w:rPr>
      </w:pPr>
    </w:p>
    <w:p w14:paraId="2494F17D" w14:textId="0691AB88" w:rsidR="00C60816" w:rsidRPr="00C60816" w:rsidRDefault="00C60816" w:rsidP="00C60816">
      <w:pPr>
        <w:shd w:val="clear" w:color="auto" w:fill="FEFEFE"/>
        <w:spacing w:before="100" w:beforeAutospacing="1" w:after="100" w:afterAutospacing="1"/>
        <w:jc w:val="left"/>
        <w:outlineLvl w:val="1"/>
        <w:rPr>
          <w:rFonts w:cs="Arial"/>
          <w:b/>
          <w:bCs/>
          <w:color w:val="15282E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00F0A0E" wp14:editId="2C0165DF">
            <wp:extent cx="371475" cy="419100"/>
            <wp:effectExtent l="0" t="0" r="952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Préambule</w:t>
      </w:r>
      <w:r w:rsidR="00610981"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</w:t>
      </w:r>
    </w:p>
    <w:p w14:paraId="2BBAD697" w14:textId="2B61C036" w:rsidR="00E91AB1" w:rsidRDefault="00CD3F10" w:rsidP="00CD3F10">
      <w:r>
        <w:t xml:space="preserve">Cet écran </w:t>
      </w:r>
      <w:r w:rsidR="00E91AB1">
        <w:t>reprend les éléments liés au dispositif « Appel à projet</w:t>
      </w:r>
      <w:r w:rsidR="00E061FB">
        <w:t>s</w:t>
      </w:r>
      <w:r w:rsidR="00E91AB1">
        <w:t xml:space="preserve"> </w:t>
      </w:r>
      <w:r w:rsidR="00DE4D76">
        <w:t>–</w:t>
      </w:r>
      <w:r w:rsidR="00E91AB1">
        <w:t xml:space="preserve"> </w:t>
      </w:r>
      <w:r w:rsidR="00DE4D76">
        <w:t xml:space="preserve">Plan </w:t>
      </w:r>
      <w:r w:rsidR="00CB798E">
        <w:t>Numérique</w:t>
      </w:r>
      <w:r w:rsidR="00DE4D76">
        <w:t xml:space="preserve"> 71</w:t>
      </w:r>
      <w:r w:rsidR="00E91AB1">
        <w:t> ».</w:t>
      </w:r>
    </w:p>
    <w:p w14:paraId="4634C77A" w14:textId="77777777" w:rsidR="00855FBD" w:rsidRDefault="00855FBD" w:rsidP="00CD3F10"/>
    <w:p w14:paraId="3C810A3F" w14:textId="7FFD552D" w:rsidR="00E91AB1" w:rsidRPr="00A20F07" w:rsidRDefault="00DE4D76" w:rsidP="00A20F07">
      <w:r w:rsidRPr="00A20F07">
        <w:t xml:space="preserve">Un </w:t>
      </w:r>
      <w:r w:rsidR="00F764EF" w:rsidRPr="00A20F07">
        <w:t>lien vous permet d’accéder directement au format PDF </w:t>
      </w:r>
      <w:r w:rsidRPr="00A20F07">
        <w:t xml:space="preserve">du règlement d’intervention complet de l’appel à projets </w:t>
      </w:r>
      <w:r w:rsidR="00DC2CD8" w:rsidRPr="00A20F07">
        <w:t xml:space="preserve">– Plan Numérique 71 </w:t>
      </w:r>
      <w:r w:rsidRPr="00A20F07">
        <w:t>2025</w:t>
      </w:r>
      <w:r w:rsidR="00DC2CD8" w:rsidRPr="00A20F07">
        <w:t>.</w:t>
      </w:r>
    </w:p>
    <w:p w14:paraId="5CCF8E0D" w14:textId="77777777" w:rsidR="00284429" w:rsidRDefault="00284429" w:rsidP="00284429">
      <w:pPr>
        <w:pStyle w:val="Paragraphedeliste"/>
        <w:rPr>
          <w:sz w:val="28"/>
          <w:szCs w:val="28"/>
        </w:rPr>
      </w:pPr>
    </w:p>
    <w:p w14:paraId="22F251B4" w14:textId="1BECED4C" w:rsidR="007C1B03" w:rsidRDefault="00DE4D76" w:rsidP="0028442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60385AC" wp14:editId="6B584E34">
                <wp:simplePos x="0" y="0"/>
                <wp:positionH relativeFrom="column">
                  <wp:posOffset>51187</wp:posOffset>
                </wp:positionH>
                <wp:positionV relativeFrom="paragraph">
                  <wp:posOffset>3190157</wp:posOffset>
                </wp:positionV>
                <wp:extent cx="803081" cy="254442"/>
                <wp:effectExtent l="0" t="0" r="1651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1" cy="2544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E237C" id="Rectangle 7" o:spid="_x0000_s1026" style="position:absolute;margin-left:4.05pt;margin-top:251.2pt;width:63.25pt;height:20.0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54525D7" wp14:editId="1CD7B93F">
                <wp:simplePos x="0" y="0"/>
                <wp:positionH relativeFrom="column">
                  <wp:posOffset>5433060</wp:posOffset>
                </wp:positionH>
                <wp:positionV relativeFrom="paragraph">
                  <wp:posOffset>3985895</wp:posOffset>
                </wp:positionV>
                <wp:extent cx="694944" cy="432435"/>
                <wp:effectExtent l="0" t="0" r="10160" b="2476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4324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A8599" id="Ellipse 6" o:spid="_x0000_s1026" style="position:absolute;margin-left:427.8pt;margin-top:313.85pt;width:54.7pt;height:34.0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205C8E" wp14:editId="3868D521">
            <wp:extent cx="6120130" cy="43103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9E7A" w14:textId="43C1A11B" w:rsidR="00F764EF" w:rsidRDefault="007571E7" w:rsidP="00284429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A6BD3A0" wp14:editId="46FE52EC">
                <wp:simplePos x="0" y="0"/>
                <wp:positionH relativeFrom="column">
                  <wp:posOffset>479602</wp:posOffset>
                </wp:positionH>
                <wp:positionV relativeFrom="paragraph">
                  <wp:posOffset>5588076</wp:posOffset>
                </wp:positionV>
                <wp:extent cx="1492301" cy="248285"/>
                <wp:effectExtent l="0" t="0" r="1270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01" cy="248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3A82" w14:textId="47B339EC" w:rsidR="00C71195" w:rsidRPr="00C71195" w:rsidRDefault="00C71195" w:rsidP="00C71195">
                            <w:pPr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 w:rsidRPr="00C71195">
                              <w:rPr>
                                <w:color w:val="365F91" w:themeColor="accent1" w:themeShade="BF"/>
                                <w:sz w:val="12"/>
                                <w:szCs w:val="12"/>
                                <w:u w:val="single"/>
                              </w:rPr>
                              <w:t>Tutoriel d’aide au dépôt d’un 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BD3A0" id="Rectangle 8" o:spid="_x0000_s1031" style="position:absolute;left:0;text-align:left;margin-left:37.75pt;margin-top:440pt;width:117.5pt;height:19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" fillcolor="white [3212]" strokecolor="red" strokeweight="2pt">
                <v:textbox>
                  <w:txbxContent>
                    <w:p w14:paraId="702A3A82" w14:textId="47B339EC" w:rsidR="00C71195" w:rsidRPr="00C71195" w:rsidRDefault="00C71195" w:rsidP="00C71195">
                      <w:pPr>
                        <w:jc w:val="left"/>
                        <w:rPr>
                          <w:sz w:val="12"/>
                          <w:szCs w:val="12"/>
                        </w:rPr>
                      </w:pPr>
                      <w:r w:rsidRPr="00C71195">
                        <w:rPr>
                          <w:color w:val="365F91" w:themeColor="accent1" w:themeShade="BF"/>
                          <w:sz w:val="12"/>
                          <w:szCs w:val="12"/>
                          <w:u w:val="single"/>
                        </w:rPr>
                        <w:t>Tutoriel d’aide au dépôt d’un dossier</w:t>
                      </w:r>
                    </w:p>
                  </w:txbxContent>
                </v:textbox>
              </v:rect>
            </w:pict>
          </mc:Fallback>
        </mc:AlternateContent>
      </w:r>
      <w:r w:rsidR="00C92983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E595006" wp14:editId="380C2B5D">
                <wp:simplePos x="0" y="0"/>
                <wp:positionH relativeFrom="column">
                  <wp:posOffset>3434944</wp:posOffset>
                </wp:positionH>
                <wp:positionV relativeFrom="paragraph">
                  <wp:posOffset>4651732</wp:posOffset>
                </wp:positionV>
                <wp:extent cx="624230" cy="248716"/>
                <wp:effectExtent l="0" t="0" r="23495" b="18415"/>
                <wp:wrapNone/>
                <wp:docPr id="119" name="Rectangle : coins arrond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30" cy="24871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F6280" id="Rectangle : coins arrondis 119" o:spid="_x0000_s1026" style="position:absolute;margin-left:270.45pt;margin-top:366.3pt;width:49.15pt;height:19.6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" filled="f" strokecolor="red" strokeweight="2pt"/>
            </w:pict>
          </mc:Fallback>
        </mc:AlternateContent>
      </w:r>
      <w:r w:rsidR="00C92983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3EC7DC9" wp14:editId="77E0B20E">
                <wp:simplePos x="0" y="0"/>
                <wp:positionH relativeFrom="column">
                  <wp:posOffset>4283507</wp:posOffset>
                </wp:positionH>
                <wp:positionV relativeFrom="paragraph">
                  <wp:posOffset>6239129</wp:posOffset>
                </wp:positionV>
                <wp:extent cx="804672" cy="314554"/>
                <wp:effectExtent l="0" t="0" r="14605" b="28575"/>
                <wp:wrapNone/>
                <wp:docPr id="269" name="Rectangle 269" descr="tes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1455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4EFFD" w14:textId="77777777" w:rsidR="00A44528" w:rsidRPr="00BC524A" w:rsidRDefault="00A44528" w:rsidP="00A44528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BC524A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C7DC9" id="Rectangle 269" o:spid="_x0000_s1032" alt="test&#10;" style="position:absolute;left:0;text-align:left;margin-left:337.3pt;margin-top:491.25pt;width:63.35pt;height:24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" filled="f" strokecolor="red" strokeweight="2pt">
                <v:textbox>
                  <w:txbxContent>
                    <w:p w14:paraId="6B64EFFD" w14:textId="77777777" w:rsidR="00A44528" w:rsidRPr="00BC524A" w:rsidRDefault="00A44528" w:rsidP="00A44528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BC524A">
                        <w:rPr>
                          <w:b/>
                          <w:bCs/>
                          <w:color w:val="FF0000"/>
                          <w:sz w:val="24"/>
                        </w:rPr>
                        <w:t>Cliquer</w:t>
                      </w:r>
                    </w:p>
                  </w:txbxContent>
                </v:textbox>
              </v:rect>
            </w:pict>
          </mc:Fallback>
        </mc:AlternateContent>
      </w:r>
      <w:r w:rsidR="00C92983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31E765C" wp14:editId="5424728D">
                <wp:simplePos x="0" y="0"/>
                <wp:positionH relativeFrom="column">
                  <wp:posOffset>305791</wp:posOffset>
                </wp:positionH>
                <wp:positionV relativeFrom="paragraph">
                  <wp:posOffset>5369814</wp:posOffset>
                </wp:positionV>
                <wp:extent cx="292608" cy="314553"/>
                <wp:effectExtent l="0" t="0" r="0" b="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31455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0788E7" w14:textId="77777777" w:rsidR="007C1B03" w:rsidRPr="00202067" w:rsidRDefault="007C1B03" w:rsidP="007C1B0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6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E765C" id="Rectangle 268" o:spid="_x0000_s1033" style="position:absolute;left:0;text-align:left;margin-left:24.1pt;margin-top:422.8pt;width:23.05pt;height:24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" filled="f" stroked="f" strokeweight="2pt">
                <v:textbox>
                  <w:txbxContent>
                    <w:p w14:paraId="050788E7" w14:textId="77777777" w:rsidR="007C1B03" w:rsidRPr="00202067" w:rsidRDefault="007C1B03" w:rsidP="007C1B03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Wingdings 2" w:char="F06E"/>
                      </w:r>
                    </w:p>
                  </w:txbxContent>
                </v:textbox>
              </v:rect>
            </w:pict>
          </mc:Fallback>
        </mc:AlternateContent>
      </w:r>
      <w:r w:rsidR="00A44528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71E6D8E" wp14:editId="2C98733A">
                <wp:simplePos x="0" y="0"/>
                <wp:positionH relativeFrom="column">
                  <wp:posOffset>5080635</wp:posOffset>
                </wp:positionH>
                <wp:positionV relativeFrom="paragraph">
                  <wp:posOffset>6323965</wp:posOffset>
                </wp:positionV>
                <wp:extent cx="266700" cy="9525"/>
                <wp:effectExtent l="0" t="76200" r="19050" b="85725"/>
                <wp:wrapNone/>
                <wp:docPr id="272" name="Connecteur droit avec flèch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6B972" id="Connecteur droit avec flèche 272" o:spid="_x0000_s1026" type="#_x0000_t32" style="position:absolute;margin-left:400.05pt;margin-top:497.95pt;width:21pt;height:.75pt;flip:y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" strokecolor="#bc4542 [3045]">
                <v:stroke endarrow="block"/>
              </v:shape>
            </w:pict>
          </mc:Fallback>
        </mc:AlternateContent>
      </w:r>
      <w:r w:rsidR="00A44528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7A052CC" wp14:editId="490DE67E">
                <wp:simplePos x="0" y="0"/>
                <wp:positionH relativeFrom="margin">
                  <wp:align>right</wp:align>
                </wp:positionH>
                <wp:positionV relativeFrom="paragraph">
                  <wp:posOffset>6140450</wp:posOffset>
                </wp:positionV>
                <wp:extent cx="756089" cy="368886"/>
                <wp:effectExtent l="0" t="0" r="25400" b="12700"/>
                <wp:wrapNone/>
                <wp:docPr id="270" name="Ellips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89" cy="36888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B2BAF" id="Ellipse 270" o:spid="_x0000_s1026" style="position:absolute;margin-left:8.35pt;margin-top:483.5pt;width:59.55pt;height:29.05pt;z-index:25235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" filled="f" strokecolor="red" strokeweight="2pt">
                <w10:wrap anchorx="margin"/>
              </v:oval>
            </w:pict>
          </mc:Fallback>
        </mc:AlternateContent>
      </w:r>
      <w:r w:rsidR="007C1B03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BFCD0D5" wp14:editId="07A9353E">
                <wp:simplePos x="0" y="0"/>
                <wp:positionH relativeFrom="column">
                  <wp:posOffset>4871085</wp:posOffset>
                </wp:positionH>
                <wp:positionV relativeFrom="paragraph">
                  <wp:posOffset>4504690</wp:posOffset>
                </wp:positionV>
                <wp:extent cx="292608" cy="314553"/>
                <wp:effectExtent l="0" t="0" r="0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31455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DD9D32" w14:textId="77777777" w:rsidR="007C1B03" w:rsidRPr="00202067" w:rsidRDefault="007C1B03" w:rsidP="007C1B0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061FB">
                              <w:rPr>
                                <w:sz w:val="28"/>
                                <w:szCs w:val="28"/>
                              </w:rPr>
                              <w:sym w:font="Wingdings 2" w:char="F06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CD0D5" id="Rectangle 245" o:spid="_x0000_s1034" style="position:absolute;left:0;text-align:left;margin-left:383.55pt;margin-top:354.7pt;width:23.05pt;height:24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" filled="f" stroked="f" strokeweight="2pt">
                <v:textbox>
                  <w:txbxContent>
                    <w:p w14:paraId="18DD9D32" w14:textId="77777777" w:rsidR="007C1B03" w:rsidRPr="00202067" w:rsidRDefault="007C1B03" w:rsidP="007C1B03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061FB">
                        <w:rPr>
                          <w:sz w:val="28"/>
                          <w:szCs w:val="28"/>
                        </w:rPr>
                        <w:sym w:font="Wingdings 2" w:char="F06D"/>
                      </w:r>
                    </w:p>
                  </w:txbxContent>
                </v:textbox>
              </v:rect>
            </w:pict>
          </mc:Fallback>
        </mc:AlternateContent>
      </w:r>
      <w:r w:rsidR="007C1B03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6C83C59" wp14:editId="3BAD5537">
                <wp:simplePos x="0" y="0"/>
                <wp:positionH relativeFrom="column">
                  <wp:posOffset>4213860</wp:posOffset>
                </wp:positionH>
                <wp:positionV relativeFrom="paragraph">
                  <wp:posOffset>4657090</wp:posOffset>
                </wp:positionV>
                <wp:extent cx="695325" cy="285750"/>
                <wp:effectExtent l="0" t="0" r="28575" b="19050"/>
                <wp:wrapNone/>
                <wp:docPr id="226" name="Rectangle :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85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0C625" id="Rectangle : coins arrondis 226" o:spid="_x0000_s1026" style="position:absolute;margin-left:331.8pt;margin-top:366.7pt;width:54.75pt;height:22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" filled="f" strokecolor="red" strokeweight="2pt"/>
            </w:pict>
          </mc:Fallback>
        </mc:AlternateContent>
      </w:r>
      <w:r w:rsidR="007C1B03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0E26378" wp14:editId="775BA12E">
                <wp:simplePos x="0" y="0"/>
                <wp:positionH relativeFrom="column">
                  <wp:posOffset>3159760</wp:posOffset>
                </wp:positionH>
                <wp:positionV relativeFrom="paragraph">
                  <wp:posOffset>4514215</wp:posOffset>
                </wp:positionV>
                <wp:extent cx="292608" cy="314553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31455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B6253F" w14:textId="77777777" w:rsidR="007C1B03" w:rsidRPr="00202067" w:rsidRDefault="007C1B03" w:rsidP="007C1B0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061FB">
                              <w:rPr>
                                <w:sz w:val="28"/>
                                <w:szCs w:val="28"/>
                              </w:rPr>
                              <w:sym w:font="Wingdings 2" w:char="F06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26378" id="Rectangle 124" o:spid="_x0000_s1035" style="position:absolute;left:0;text-align:left;margin-left:248.8pt;margin-top:355.45pt;width:23.05pt;height:24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" filled="f" stroked="f" strokeweight="2pt">
                <v:textbox>
                  <w:txbxContent>
                    <w:p w14:paraId="04B6253F" w14:textId="77777777" w:rsidR="007C1B03" w:rsidRPr="00202067" w:rsidRDefault="007C1B03" w:rsidP="007C1B03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061FB">
                        <w:rPr>
                          <w:sz w:val="28"/>
                          <w:szCs w:val="28"/>
                        </w:rPr>
                        <w:sym w:font="Wingdings 2" w:char="F06C"/>
                      </w:r>
                    </w:p>
                  </w:txbxContent>
                </v:textbox>
              </v:rect>
            </w:pict>
          </mc:Fallback>
        </mc:AlternateContent>
      </w:r>
    </w:p>
    <w:p w14:paraId="30857556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308A7E56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225A5864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6637C331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5F15187C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43215988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20D706AA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2584D73A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15642EDF" w14:textId="77777777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68907E75" w14:textId="35BD19AD" w:rsidR="00C31E4F" w:rsidRDefault="00C31E4F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1885587D" w14:textId="01DA9EA1" w:rsidR="009040C7" w:rsidRDefault="009040C7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3B0424AF" w14:textId="29002F23" w:rsidR="00DC2CD8" w:rsidRDefault="00DC2CD8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071D08DE" w14:textId="7FE9D422" w:rsidR="00DC2CD8" w:rsidRDefault="00DC2CD8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487C11FD" w14:textId="77777777" w:rsidR="00DC2CD8" w:rsidRDefault="00DC2CD8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7C9D4CDB" w14:textId="399A606D" w:rsidR="009040C7" w:rsidRDefault="009040C7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7271FA9B" w14:textId="19A7F151" w:rsidR="009040C7" w:rsidRDefault="009040C7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5AE15E35" w14:textId="77777777" w:rsidR="009040C7" w:rsidRDefault="009040C7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263BD452" w14:textId="4B6E57BF" w:rsidR="00CD3F10" w:rsidRDefault="00C60816" w:rsidP="00CD3F10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02A2B1F2" wp14:editId="36914511">
            <wp:extent cx="371475" cy="419100"/>
            <wp:effectExtent l="0" t="0" r="952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Critères d’éligibilité</w:t>
      </w:r>
    </w:p>
    <w:p w14:paraId="604D0E00" w14:textId="77777777" w:rsidR="00324CED" w:rsidRPr="006674F7" w:rsidRDefault="00324CED" w:rsidP="00CD3F10">
      <w:pPr>
        <w:rPr>
          <w:b/>
          <w:i/>
        </w:rPr>
      </w:pPr>
    </w:p>
    <w:p w14:paraId="4CB810AD" w14:textId="77777777" w:rsidR="00F03AC7" w:rsidRDefault="00F03AC7" w:rsidP="00000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64A466" w14:textId="7C111B69" w:rsidR="00CD3F10" w:rsidRDefault="009040C7" w:rsidP="00000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5C06FC" wp14:editId="27EB573F">
                <wp:simplePos x="0" y="0"/>
                <wp:positionH relativeFrom="column">
                  <wp:posOffset>5306999</wp:posOffset>
                </wp:positionH>
                <wp:positionV relativeFrom="paragraph">
                  <wp:posOffset>2777959</wp:posOffset>
                </wp:positionV>
                <wp:extent cx="694944" cy="421419"/>
                <wp:effectExtent l="0" t="0" r="10160" b="17145"/>
                <wp:wrapNone/>
                <wp:docPr id="100" name="El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4214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37DA7" id="Ellipse 100" o:spid="_x0000_s1026" style="position:absolute;margin-left:417.85pt;margin-top:218.75pt;width:54.7pt;height:3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2577860" wp14:editId="1FDB865A">
                <wp:simplePos x="0" y="0"/>
                <wp:positionH relativeFrom="column">
                  <wp:posOffset>-44229</wp:posOffset>
                </wp:positionH>
                <wp:positionV relativeFrom="paragraph">
                  <wp:posOffset>1807900</wp:posOffset>
                </wp:positionV>
                <wp:extent cx="1995777" cy="388868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777" cy="388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F8354" w14:textId="0962DCDD" w:rsidR="00284429" w:rsidRPr="00284429" w:rsidRDefault="00284429" w:rsidP="0028442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84429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0BFC0C2" wp14:editId="3D0D1245">
                                  <wp:extent cx="1447800" cy="152132"/>
                                  <wp:effectExtent l="0" t="0" r="0" b="635"/>
                                  <wp:docPr id="117" name="Imag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085" cy="155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77860" id="Rectangle 99" o:spid="_x0000_s1036" style="position:absolute;left:0;text-align:left;margin-left:-3.5pt;margin-top:142.35pt;width:157.15pt;height:30.6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" filled="f" stroked="f" strokeweight="2pt">
                <v:textbox>
                  <w:txbxContent>
                    <w:p w14:paraId="2E6F8354" w14:textId="0962DCDD" w:rsidR="00284429" w:rsidRPr="00284429" w:rsidRDefault="00284429" w:rsidP="00284429">
                      <w:pPr>
                        <w:jc w:val="center"/>
                        <w:rPr>
                          <w:sz w:val="24"/>
                        </w:rPr>
                      </w:pPr>
                      <w:r w:rsidRPr="00284429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0BFC0C2" wp14:editId="3D0D1245">
                            <wp:extent cx="1447800" cy="152132"/>
                            <wp:effectExtent l="0" t="0" r="0" b="635"/>
                            <wp:docPr id="117" name="Imag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085" cy="155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442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8141D10" wp14:editId="5359A842">
                <wp:simplePos x="0" y="0"/>
                <wp:positionH relativeFrom="column">
                  <wp:posOffset>3939540</wp:posOffset>
                </wp:positionH>
                <wp:positionV relativeFrom="paragraph">
                  <wp:posOffset>2263775</wp:posOffset>
                </wp:positionV>
                <wp:extent cx="914400" cy="289560"/>
                <wp:effectExtent l="0" t="0" r="19050" b="15240"/>
                <wp:wrapNone/>
                <wp:docPr id="168" name="Rectangle : coins arrondi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95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052014" w14:textId="3D21BFD7" w:rsidR="00E801C5" w:rsidRDefault="00E801C5" w:rsidP="00E801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10568F">
                              <w:rPr>
                                <w:b/>
                                <w:bCs/>
                                <w:color w:val="FF0000"/>
                                <w:szCs w:val="22"/>
                              </w:rPr>
                              <w:t>A cocher</w:t>
                            </w:r>
                            <w:r w:rsidRPr="0010568F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  <w:p w14:paraId="6BACA935" w14:textId="77777777" w:rsidR="00E801C5" w:rsidRPr="00CA0C6A" w:rsidRDefault="00E801C5" w:rsidP="00E801C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41D10" id="Rectangle : coins arrondis 168" o:spid="_x0000_s1037" style="position:absolute;left:0;text-align:left;margin-left:310.2pt;margin-top:178.25pt;width:1in;height:22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" filled="f" strokecolor="red" strokeweight="2pt">
                <v:textbox>
                  <w:txbxContent>
                    <w:p w14:paraId="7C052014" w14:textId="3D21BFD7" w:rsidR="00E801C5" w:rsidRDefault="00E801C5" w:rsidP="00E801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10568F">
                        <w:rPr>
                          <w:b/>
                          <w:bCs/>
                          <w:color w:val="FF0000"/>
                          <w:szCs w:val="22"/>
                        </w:rPr>
                        <w:t>A cocher</w:t>
                      </w:r>
                      <w:r w:rsidRPr="0010568F">
                        <w:rPr>
                          <w:b/>
                          <w:bCs/>
                          <w:color w:val="FF0000"/>
                          <w:sz w:val="24"/>
                        </w:rPr>
                        <w:t xml:space="preserve"> </w:t>
                      </w:r>
                    </w:p>
                    <w:p w14:paraId="6BACA935" w14:textId="77777777" w:rsidR="00E801C5" w:rsidRPr="00CA0C6A" w:rsidRDefault="00E801C5" w:rsidP="00E801C5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8442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99C9D6" wp14:editId="41BC5F1A">
                <wp:simplePos x="0" y="0"/>
                <wp:positionH relativeFrom="column">
                  <wp:posOffset>3645535</wp:posOffset>
                </wp:positionH>
                <wp:positionV relativeFrom="paragraph">
                  <wp:posOffset>2263775</wp:posOffset>
                </wp:positionV>
                <wp:extent cx="228600" cy="360484"/>
                <wp:effectExtent l="0" t="0" r="19050" b="20955"/>
                <wp:wrapNone/>
                <wp:docPr id="167" name="Accolade ferman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0484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3E0E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67" o:spid="_x0000_s1026" type="#_x0000_t88" style="position:absolute;margin-left:287.05pt;margin-top:178.25pt;width:18pt;height:28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" adj="1141" strokecolor="red"/>
            </w:pict>
          </mc:Fallback>
        </mc:AlternateContent>
      </w:r>
      <w:r w:rsidR="00284429">
        <w:rPr>
          <w:noProof/>
        </w:rPr>
        <w:drawing>
          <wp:inline distT="0" distB="0" distL="0" distR="0" wp14:anchorId="78170985" wp14:editId="2CE5F521">
            <wp:extent cx="6120130" cy="3395345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B7F1" w14:textId="3CA67A9F" w:rsidR="001E3F71" w:rsidRDefault="001E3F71" w:rsidP="00000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BB0418" w14:textId="2EC83503" w:rsidR="005138A3" w:rsidRDefault="005138A3" w:rsidP="00CD3F10"/>
    <w:p w14:paraId="51A6707C" w14:textId="79361EF5" w:rsidR="002F655A" w:rsidRDefault="002F655A" w:rsidP="00CD3F10"/>
    <w:p w14:paraId="2C4E9C02" w14:textId="40304642" w:rsidR="002F655A" w:rsidRDefault="002F655A" w:rsidP="00CD3F10"/>
    <w:p w14:paraId="18C55E1C" w14:textId="76C4D63E" w:rsidR="002F655A" w:rsidRDefault="00B82FB1" w:rsidP="00CD3F10"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1006D2C" wp14:editId="187873D6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73320" cy="483577"/>
                <wp:effectExtent l="19050" t="0" r="22225" b="31115"/>
                <wp:wrapNone/>
                <wp:docPr id="325" name="Flèche : ba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0" cy="48357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EEC4" id="Flèche : bas 325" o:spid="_x0000_s1026" type="#_x0000_t67" style="position:absolute;margin-left:0;margin-top:2.25pt;width:37.25pt;height:38.1pt;z-index:252022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" adj="11029" filled="f" strokecolor="#385d8a" strokeweight="2pt">
                <w10:wrap anchorx="margin"/>
              </v:shape>
            </w:pict>
          </mc:Fallback>
        </mc:AlternateContent>
      </w:r>
    </w:p>
    <w:p w14:paraId="4021D444" w14:textId="6CD913EF" w:rsidR="002F655A" w:rsidRDefault="002F655A" w:rsidP="00CD3F10"/>
    <w:p w14:paraId="5EDEB2DB" w14:textId="20805F4A" w:rsidR="002F655A" w:rsidRDefault="002F655A" w:rsidP="00CD3F10"/>
    <w:p w14:paraId="77D46AA7" w14:textId="6C872167" w:rsidR="002F655A" w:rsidRDefault="002F655A" w:rsidP="00CD3F10"/>
    <w:p w14:paraId="17194E0D" w14:textId="40D41646" w:rsidR="00610981" w:rsidRDefault="00610981" w:rsidP="00CD3F10"/>
    <w:p w14:paraId="23675532" w14:textId="4E3C29DE" w:rsidR="00610981" w:rsidRDefault="00610981" w:rsidP="00CD3F10"/>
    <w:p w14:paraId="751F0728" w14:textId="42627DBF" w:rsidR="00610981" w:rsidRDefault="00610981" w:rsidP="00CD3F10"/>
    <w:p w14:paraId="577ED7BC" w14:textId="38272ED9" w:rsidR="00610981" w:rsidRDefault="00610981" w:rsidP="00CD3F10"/>
    <w:p w14:paraId="523D15B8" w14:textId="0C771A59" w:rsidR="00610981" w:rsidRDefault="00610981" w:rsidP="00CD3F10"/>
    <w:p w14:paraId="503A8E64" w14:textId="717565CC" w:rsidR="00610981" w:rsidRDefault="00610981" w:rsidP="00CD3F10"/>
    <w:p w14:paraId="3FCF2A49" w14:textId="09961102" w:rsidR="00610981" w:rsidRDefault="00610981" w:rsidP="00CD3F10"/>
    <w:p w14:paraId="5D172F13" w14:textId="5D75D254" w:rsidR="00610981" w:rsidRDefault="00610981" w:rsidP="00CD3F10"/>
    <w:p w14:paraId="0C12C5F9" w14:textId="474192AF" w:rsidR="00610981" w:rsidRDefault="00610981" w:rsidP="00CD3F10"/>
    <w:p w14:paraId="39A52A60" w14:textId="105786CF" w:rsidR="00610981" w:rsidRDefault="00610981" w:rsidP="00CD3F10"/>
    <w:p w14:paraId="08DB7630" w14:textId="6651D1BF" w:rsidR="00610981" w:rsidRDefault="00610981" w:rsidP="00CD3F10"/>
    <w:p w14:paraId="6BE88312" w14:textId="51F93EF3" w:rsidR="00610981" w:rsidRDefault="00610981" w:rsidP="00CD3F10"/>
    <w:p w14:paraId="61F0E264" w14:textId="712A08AB" w:rsidR="00610981" w:rsidRDefault="00610981" w:rsidP="00CD3F10"/>
    <w:p w14:paraId="749B6900" w14:textId="09181FF6" w:rsidR="00610981" w:rsidRDefault="00610981" w:rsidP="00CD3F10"/>
    <w:p w14:paraId="7D8ED6B0" w14:textId="6BCF1239" w:rsidR="00610981" w:rsidRDefault="00610981" w:rsidP="00CD3F10"/>
    <w:p w14:paraId="01FB1151" w14:textId="17D4069A" w:rsidR="00610981" w:rsidRDefault="00610981" w:rsidP="00CD3F10"/>
    <w:p w14:paraId="3C0E01F0" w14:textId="006D2351" w:rsidR="00610981" w:rsidRDefault="00610981" w:rsidP="00CD3F10"/>
    <w:p w14:paraId="75F086B5" w14:textId="276CB502" w:rsidR="00610981" w:rsidRDefault="00610981" w:rsidP="00CD3F10"/>
    <w:p w14:paraId="1068D849" w14:textId="213E11BB" w:rsidR="00610981" w:rsidRDefault="00610981" w:rsidP="00CD3F10"/>
    <w:p w14:paraId="653B0906" w14:textId="24D62012" w:rsidR="00610981" w:rsidRDefault="00610981" w:rsidP="00CD3F10"/>
    <w:p w14:paraId="459913CD" w14:textId="77777777" w:rsidR="00610981" w:rsidRDefault="00610981" w:rsidP="00CD3F10"/>
    <w:p w14:paraId="19D1F16F" w14:textId="6F31A628" w:rsidR="002F655A" w:rsidRDefault="002F655A" w:rsidP="00CD3F10"/>
    <w:p w14:paraId="5EC04DB5" w14:textId="77777777" w:rsidR="00AA5806" w:rsidRDefault="00AA5806" w:rsidP="00CD3F10"/>
    <w:p w14:paraId="0463939E" w14:textId="0CCD5FC3" w:rsidR="00CD3F10" w:rsidRDefault="00C60816" w:rsidP="00CD3F10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3A877132" wp14:editId="790E62E7">
            <wp:extent cx="371475" cy="419100"/>
            <wp:effectExtent l="0" t="0" r="952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Tiers</w:t>
      </w:r>
    </w:p>
    <w:p w14:paraId="7B22C938" w14:textId="77777777" w:rsidR="001E3F71" w:rsidRDefault="001E3F71" w:rsidP="00CD3F10">
      <w:pPr>
        <w:rPr>
          <w:u w:val="single"/>
        </w:rPr>
      </w:pPr>
    </w:p>
    <w:p w14:paraId="008E6BB9" w14:textId="7EDC74B0" w:rsidR="00CD3F10" w:rsidRDefault="00CD3F10" w:rsidP="00CD3F10">
      <w:r w:rsidRPr="00B20C25">
        <w:rPr>
          <w:u w:val="single"/>
        </w:rPr>
        <w:t>2 cas</w:t>
      </w:r>
      <w:r w:rsidR="000C0CC7">
        <w:rPr>
          <w:u w:val="single"/>
        </w:rPr>
        <w:t xml:space="preserve"> </w:t>
      </w:r>
      <w:r w:rsidR="000C0CC7" w:rsidRPr="004E25C5">
        <w:rPr>
          <w:u w:val="single"/>
        </w:rPr>
        <w:t>possibles</w:t>
      </w:r>
      <w:r w:rsidRPr="004E25C5">
        <w:t xml:space="preserve"> : </w:t>
      </w:r>
    </w:p>
    <w:p w14:paraId="6A758855" w14:textId="77777777" w:rsidR="00C62685" w:rsidRDefault="00C62685" w:rsidP="00CD3F10"/>
    <w:p w14:paraId="72C74DC7" w14:textId="5FBB1F71" w:rsidR="00024302" w:rsidRDefault="00024302" w:rsidP="00CD3F10"/>
    <w:p w14:paraId="48D89476" w14:textId="764E6B30" w:rsidR="00C62685" w:rsidRDefault="00C62685" w:rsidP="00C62685">
      <w:pPr>
        <w:ind w:firstLine="709"/>
      </w:pPr>
      <w:r>
        <w:t xml:space="preserve">1°) </w:t>
      </w:r>
      <w:r>
        <w:rPr>
          <w:u w:val="single"/>
        </w:rPr>
        <w:t xml:space="preserve">Vous avez déjà déposé </w:t>
      </w:r>
      <w:r w:rsidR="00ED6D87">
        <w:rPr>
          <w:u w:val="single"/>
        </w:rPr>
        <w:t xml:space="preserve">un dossier sur un dispositif ouvert par le Département </w:t>
      </w:r>
      <w:r>
        <w:rPr>
          <w:u w:val="single"/>
        </w:rPr>
        <w:t xml:space="preserve">au titre de votre </w:t>
      </w:r>
      <w:r w:rsidR="007D50BD">
        <w:rPr>
          <w:u w:val="single"/>
        </w:rPr>
        <w:t xml:space="preserve">Commune </w:t>
      </w:r>
      <w:r>
        <w:rPr>
          <w:u w:val="single"/>
        </w:rPr>
        <w:t>ou de votre EPCI</w:t>
      </w:r>
      <w:r w:rsidRPr="00B20C25">
        <w:t xml:space="preserve"> : </w:t>
      </w:r>
    </w:p>
    <w:p w14:paraId="740215C9" w14:textId="41D66F58" w:rsidR="00C62685" w:rsidRDefault="00C62685" w:rsidP="004D5B7E"/>
    <w:p w14:paraId="0F0AAB2C" w14:textId="77777777" w:rsidR="00C62685" w:rsidRDefault="00C62685" w:rsidP="00C62685"/>
    <w:p w14:paraId="62A90613" w14:textId="1B196F49" w:rsidR="00C62685" w:rsidRDefault="00C62685" w:rsidP="00C62685">
      <w:r>
        <w:t>Vous accéde</w:t>
      </w:r>
      <w:r w:rsidR="00E061FB">
        <w:t>z</w:t>
      </w:r>
      <w:r>
        <w:t xml:space="preserve"> aux informations liées à votre </w:t>
      </w:r>
      <w:r w:rsidR="007D50BD">
        <w:t xml:space="preserve">Commune </w:t>
      </w:r>
      <w:r>
        <w:t xml:space="preserve">ou </w:t>
      </w:r>
      <w:r w:rsidR="00E061FB">
        <w:t>à</w:t>
      </w:r>
      <w:r>
        <w:t xml:space="preserve"> votre EPCI.</w:t>
      </w:r>
    </w:p>
    <w:p w14:paraId="095AF98C" w14:textId="77777777" w:rsidR="00C62685" w:rsidRDefault="00C62685" w:rsidP="00C62685"/>
    <w:p w14:paraId="02241FE4" w14:textId="77777777" w:rsidR="00C62685" w:rsidRDefault="00C62685" w:rsidP="00C62685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D3216CE" wp14:editId="585A3D4A">
                <wp:simplePos x="0" y="0"/>
                <wp:positionH relativeFrom="column">
                  <wp:posOffset>1311910</wp:posOffset>
                </wp:positionH>
                <wp:positionV relativeFrom="paragraph">
                  <wp:posOffset>74295</wp:posOffset>
                </wp:positionV>
                <wp:extent cx="607161" cy="351129"/>
                <wp:effectExtent l="0" t="0" r="0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" cy="35112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4BB987" w14:textId="77777777" w:rsidR="00C62685" w:rsidRDefault="00C62685" w:rsidP="00C626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8F781" wp14:editId="05EBF9BE">
                                  <wp:extent cx="262890" cy="233680"/>
                                  <wp:effectExtent l="0" t="0" r="3810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216CE" id="Rectangle 208" o:spid="_x0000_s1038" style="position:absolute;left:0;text-align:left;margin-left:103.3pt;margin-top:5.85pt;width:47.8pt;height:27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" filled="f" stroked="f" strokeweight="2pt">
                <v:textbox>
                  <w:txbxContent>
                    <w:p w14:paraId="054BB987" w14:textId="77777777" w:rsidR="00C62685" w:rsidRDefault="00C62685" w:rsidP="00C626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68F781" wp14:editId="05EBF9BE">
                            <wp:extent cx="262890" cy="233680"/>
                            <wp:effectExtent l="0" t="0" r="3810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0" cy="23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Vérifier les informations </w:t>
      </w:r>
    </w:p>
    <w:p w14:paraId="3EE831DD" w14:textId="4139BE69" w:rsidR="00C62685" w:rsidRDefault="00C62685" w:rsidP="00C62685">
      <w:r>
        <w:t xml:space="preserve">Modifier si nécessaire </w:t>
      </w:r>
    </w:p>
    <w:p w14:paraId="5F4A9C95" w14:textId="77777777" w:rsidR="004B6388" w:rsidRDefault="004B6388" w:rsidP="00C62685"/>
    <w:p w14:paraId="6CCDC26D" w14:textId="30182C7F" w:rsidR="00C62685" w:rsidRDefault="00B50D2A" w:rsidP="00344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FE11F17" wp14:editId="40419C5B">
                <wp:simplePos x="0" y="0"/>
                <wp:positionH relativeFrom="column">
                  <wp:posOffset>165735</wp:posOffset>
                </wp:positionH>
                <wp:positionV relativeFrom="paragraph">
                  <wp:posOffset>869950</wp:posOffset>
                </wp:positionV>
                <wp:extent cx="1495425" cy="1143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76EA0" w14:textId="77777777" w:rsidR="00B50D2A" w:rsidRDefault="00B50D2A" w:rsidP="00B50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11F17" id="Rectangle 12" o:spid="_x0000_s1039" style="position:absolute;left:0;text-align:left;margin-left:13.05pt;margin-top:68.5pt;width:117.75pt;height: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" filled="f" stroked="f" strokeweight="2pt">
                <v:textbox>
                  <w:txbxContent>
                    <w:p w14:paraId="11076EA0" w14:textId="77777777" w:rsidR="00B50D2A" w:rsidRDefault="00B50D2A" w:rsidP="00B50D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27119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A647F6F" wp14:editId="1E305C31">
                <wp:simplePos x="0" y="0"/>
                <wp:positionH relativeFrom="column">
                  <wp:posOffset>5430008</wp:posOffset>
                </wp:positionH>
                <wp:positionV relativeFrom="paragraph">
                  <wp:posOffset>4384192</wp:posOffset>
                </wp:positionV>
                <wp:extent cx="790041" cy="380594"/>
                <wp:effectExtent l="0" t="0" r="10160" b="19685"/>
                <wp:wrapNone/>
                <wp:docPr id="210" name="El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1" cy="38059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39E517" id="Ellipse 210" o:spid="_x0000_s1026" style="position:absolute;margin-left:427.55pt;margin-top:345.2pt;width:62.2pt;height:29.9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" filled="f" strokecolor="red" strokeweight="2pt"/>
            </w:pict>
          </mc:Fallback>
        </mc:AlternateContent>
      </w:r>
      <w:r w:rsidR="004B6388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BCB7A41" wp14:editId="13F72C00">
                <wp:simplePos x="0" y="0"/>
                <wp:positionH relativeFrom="column">
                  <wp:posOffset>2844800</wp:posOffset>
                </wp:positionH>
                <wp:positionV relativeFrom="paragraph">
                  <wp:posOffset>2698115</wp:posOffset>
                </wp:positionV>
                <wp:extent cx="215900" cy="196850"/>
                <wp:effectExtent l="0" t="0" r="12700" b="12700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96EE3" id="Ellipse 211" o:spid="_x0000_s1026" style="position:absolute;margin-left:224pt;margin-top:212.45pt;width:17pt;height:15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" filled="f" strokecolor="red" strokeweight="1.5pt"/>
            </w:pict>
          </mc:Fallback>
        </mc:AlternateContent>
      </w:r>
      <w:r w:rsidR="004B6388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112DC1F" wp14:editId="343FBE2D">
                <wp:simplePos x="0" y="0"/>
                <wp:positionH relativeFrom="column">
                  <wp:posOffset>5756910</wp:posOffset>
                </wp:positionH>
                <wp:positionV relativeFrom="paragraph">
                  <wp:posOffset>1471930</wp:posOffset>
                </wp:positionV>
                <wp:extent cx="177800" cy="196850"/>
                <wp:effectExtent l="0" t="0" r="12700" b="12700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C5B2C0" id="Ellipse 212" o:spid="_x0000_s1026" style="position:absolute;margin-left:453.3pt;margin-top:115.9pt;width:14pt;height:15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" filled="f" strokecolor="red" strokeweight="1.5pt"/>
            </w:pict>
          </mc:Fallback>
        </mc:AlternateContent>
      </w:r>
      <w:r w:rsidR="004B6388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0FE8E1" wp14:editId="1C616F7F">
                <wp:simplePos x="0" y="0"/>
                <wp:positionH relativeFrom="column">
                  <wp:posOffset>2833370</wp:posOffset>
                </wp:positionH>
                <wp:positionV relativeFrom="paragraph">
                  <wp:posOffset>1467485</wp:posOffset>
                </wp:positionV>
                <wp:extent cx="203200" cy="196850"/>
                <wp:effectExtent l="0" t="0" r="25400" b="1270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CC39F" id="Ellipse 209" o:spid="_x0000_s1026" style="position:absolute;margin-left:223.1pt;margin-top:115.55pt;width:16pt;height:15.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" filled="f" strokecolor="red" strokeweight="1.5pt"/>
            </w:pict>
          </mc:Fallback>
        </mc:AlternateContent>
      </w:r>
      <w:r w:rsidR="00C62685">
        <w:rPr>
          <w:noProof/>
        </w:rPr>
        <w:drawing>
          <wp:inline distT="0" distB="0" distL="0" distR="0" wp14:anchorId="33C81BDD" wp14:editId="2A6FCB05">
            <wp:extent cx="6219825" cy="4753610"/>
            <wp:effectExtent l="0" t="0" r="9525" b="889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8C9F5" w14:textId="77777777" w:rsidR="00C62685" w:rsidRDefault="00C62685" w:rsidP="00344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</w:p>
    <w:p w14:paraId="6258874E" w14:textId="77777777" w:rsidR="00C62685" w:rsidRDefault="00C62685" w:rsidP="00344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</w:p>
    <w:p w14:paraId="6235EFE1" w14:textId="4118B093" w:rsidR="003442F2" w:rsidRDefault="003442F2" w:rsidP="00C62685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</w:p>
    <w:p w14:paraId="794BAA3A" w14:textId="706B5B65" w:rsidR="00C62685" w:rsidRDefault="005C2A2D" w:rsidP="00610981">
      <w:pPr>
        <w:ind w:left="6381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14BF429" wp14:editId="4401C4C9">
                <wp:simplePos x="0" y="0"/>
                <wp:positionH relativeFrom="column">
                  <wp:posOffset>3355328</wp:posOffset>
                </wp:positionH>
                <wp:positionV relativeFrom="paragraph">
                  <wp:posOffset>61632</wp:posOffset>
                </wp:positionV>
                <wp:extent cx="452755" cy="403860"/>
                <wp:effectExtent l="0" t="0" r="23495" b="15240"/>
                <wp:wrapNone/>
                <wp:docPr id="345" name="Flèche : virag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755" cy="403860"/>
                        </a:xfrm>
                        <a:prstGeom prst="bentArrow">
                          <a:avLst>
                            <a:gd name="adj1" fmla="val 50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285F" id="Flèche : virage 345" o:spid="_x0000_s1026" style="position:absolute;margin-left:264.2pt;margin-top:4.85pt;width:35.65pt;height:31.8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2755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" path="m,403860l,176689c,79106,79106,,176689,l351790,r,l452755,100965,351790,201930r,l201930,201930r,l201930,403860,,403860xe" fillcolor="#4f81bd" strokecolor="#385d8a" strokeweight="2pt">
                <v:path arrowok="t" o:connecttype="custom" o:connectlocs="0,403860;0,176689;176689,0;351790,0;351790,0;452755,100965;351790,201930;351790,201930;201930,201930;201930,201930;201930,403860;0,403860" o:connectangles="0,0,0,0,0,0,0,0,0,0,0,0"/>
              </v:shape>
            </w:pict>
          </mc:Fallback>
        </mc:AlternateContent>
      </w:r>
      <w:r w:rsidR="00610981">
        <w:rPr>
          <w:noProof/>
        </w:rPr>
        <w:drawing>
          <wp:inline distT="0" distB="0" distL="0" distR="0" wp14:anchorId="484BFC7F" wp14:editId="7C1FE895">
            <wp:extent cx="371475" cy="419100"/>
            <wp:effectExtent l="0" t="0" r="9525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685" w:rsidRPr="002260E8"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</w:t>
      </w:r>
      <w:r w:rsidR="00610981">
        <w:rPr>
          <w:rFonts w:cs="Arial"/>
          <w:b/>
          <w:bCs/>
          <w:color w:val="15282E"/>
          <w:sz w:val="27"/>
          <w:szCs w:val="27"/>
          <w:shd w:val="clear" w:color="auto" w:fill="FEFEFE"/>
        </w:rPr>
        <w:tab/>
      </w:r>
      <w:r w:rsidR="00C62685" w:rsidRPr="00D24ED8">
        <w:rPr>
          <w:rFonts w:cs="Arial"/>
          <w:b/>
          <w:bCs/>
          <w:color w:val="15282E"/>
          <w:sz w:val="27"/>
          <w:szCs w:val="27"/>
          <w:highlight w:val="yellow"/>
          <w:shd w:val="clear" w:color="auto" w:fill="FEFEFE"/>
        </w:rPr>
        <w:t>Votre dossier</w:t>
      </w:r>
      <w:r w:rsidR="002F655A"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</w:t>
      </w:r>
    </w:p>
    <w:p w14:paraId="28B22DAF" w14:textId="568F612C" w:rsidR="00C62685" w:rsidRDefault="00C62685" w:rsidP="00CD3F10"/>
    <w:p w14:paraId="5E0C635B" w14:textId="26404216" w:rsidR="00C62685" w:rsidRDefault="00C62685" w:rsidP="00CD3F10"/>
    <w:p w14:paraId="0A33FD25" w14:textId="07831BEF" w:rsidR="00C62685" w:rsidRDefault="00C62685" w:rsidP="00CD3F10"/>
    <w:p w14:paraId="4BD348BC" w14:textId="039A34E2" w:rsidR="00C62685" w:rsidRDefault="00C62685" w:rsidP="00CD3F10"/>
    <w:p w14:paraId="4DEB7ABF" w14:textId="5DD0D783" w:rsidR="00C62685" w:rsidRDefault="00C62685" w:rsidP="00CD3F10"/>
    <w:p w14:paraId="2FE8AC89" w14:textId="25B5ADE9" w:rsidR="00C62685" w:rsidRDefault="00C62685" w:rsidP="00CD3F10"/>
    <w:p w14:paraId="45DD87FB" w14:textId="77777777" w:rsidR="00AA5806" w:rsidRDefault="00AA5806" w:rsidP="00CD3F10"/>
    <w:p w14:paraId="49D58E5B" w14:textId="20C31A65" w:rsidR="00C62685" w:rsidRDefault="00C62685" w:rsidP="00CD3F10"/>
    <w:p w14:paraId="221C8148" w14:textId="73B986A0" w:rsidR="00AF48C6" w:rsidRPr="00A20F07" w:rsidRDefault="00AF1E28" w:rsidP="00763035">
      <w:pPr>
        <w:ind w:firstLine="709"/>
      </w:pPr>
      <w:r w:rsidRPr="00A20F07">
        <w:t>2</w:t>
      </w:r>
      <w:r w:rsidR="00EB7523" w:rsidRPr="00A20F07">
        <w:t xml:space="preserve">°) </w:t>
      </w:r>
      <w:r w:rsidR="00D422D2" w:rsidRPr="00A20F07">
        <w:rPr>
          <w:u w:val="single"/>
        </w:rPr>
        <w:t xml:space="preserve">Vous n’avez jamais déposé de dossier </w:t>
      </w:r>
      <w:r w:rsidR="00ED6D87" w:rsidRPr="00ED6D87">
        <w:rPr>
          <w:u w:val="single"/>
        </w:rPr>
        <w:t xml:space="preserve">sur un dispositif ouvert par le Département </w:t>
      </w:r>
      <w:r w:rsidR="00D422D2" w:rsidRPr="00A20F07">
        <w:rPr>
          <w:u w:val="single"/>
        </w:rPr>
        <w:t xml:space="preserve">au titre de votre </w:t>
      </w:r>
      <w:r w:rsidR="007D50BD" w:rsidRPr="00A20F07">
        <w:rPr>
          <w:u w:val="single"/>
        </w:rPr>
        <w:t xml:space="preserve">Commune </w:t>
      </w:r>
      <w:r w:rsidR="00D422D2" w:rsidRPr="00A20F07">
        <w:rPr>
          <w:u w:val="single"/>
        </w:rPr>
        <w:t xml:space="preserve">ou de votre EPCI </w:t>
      </w:r>
      <w:r w:rsidR="00AF48C6" w:rsidRPr="00A20F07">
        <w:t xml:space="preserve">: </w:t>
      </w:r>
    </w:p>
    <w:p w14:paraId="06E19097" w14:textId="77777777" w:rsidR="00AF48C6" w:rsidRDefault="00AF48C6" w:rsidP="00763035">
      <w:pPr>
        <w:ind w:firstLine="709"/>
      </w:pPr>
    </w:p>
    <w:p w14:paraId="3A82DFC8" w14:textId="493EDE93" w:rsidR="00024302" w:rsidRDefault="00D422D2" w:rsidP="00D422D2">
      <w:r>
        <w:t>Créer les informations de votre collectivité</w:t>
      </w:r>
    </w:p>
    <w:p w14:paraId="0BED7AE2" w14:textId="77777777" w:rsidR="002F655A" w:rsidRDefault="002F655A" w:rsidP="00D422D2"/>
    <w:p w14:paraId="5468CD1E" w14:textId="77777777" w:rsidR="00F96149" w:rsidRDefault="00F96149" w:rsidP="00F96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27B1A9F" w14:textId="67666AA6" w:rsidR="00CD3F10" w:rsidRDefault="00C92983" w:rsidP="00F96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BFA9854" wp14:editId="76100730">
                <wp:simplePos x="0" y="0"/>
                <wp:positionH relativeFrom="margin">
                  <wp:posOffset>4055313</wp:posOffset>
                </wp:positionH>
                <wp:positionV relativeFrom="paragraph">
                  <wp:posOffset>1412621</wp:posOffset>
                </wp:positionV>
                <wp:extent cx="1020932" cy="275208"/>
                <wp:effectExtent l="0" t="0" r="27305" b="10795"/>
                <wp:wrapNone/>
                <wp:docPr id="115" name="Rectangle :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932" cy="27520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840DC9" w14:textId="5933B41A" w:rsidR="00A90ECE" w:rsidRPr="009B3088" w:rsidRDefault="00A90ECE" w:rsidP="00A90E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088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Sélectionner</w:t>
                            </w:r>
                          </w:p>
                          <w:p w14:paraId="0111BAB4" w14:textId="77777777" w:rsidR="00A90ECE" w:rsidRPr="00CA0C6A" w:rsidRDefault="00A90ECE" w:rsidP="00A90EC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A9854" id="Rectangle : coins arrondis 115" o:spid="_x0000_s1040" style="position:absolute;left:0;text-align:left;margin-left:319.3pt;margin-top:111.25pt;width:80.4pt;height:21.65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" filled="f" strokecolor="red" strokeweight="2pt">
                <v:textbox>
                  <w:txbxContent>
                    <w:p w14:paraId="4C840DC9" w14:textId="5933B41A" w:rsidR="00A90ECE" w:rsidRPr="009B3088" w:rsidRDefault="00A90ECE" w:rsidP="00A90E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B3088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Sélectionner</w:t>
                      </w:r>
                    </w:p>
                    <w:p w14:paraId="0111BAB4" w14:textId="77777777" w:rsidR="00A90ECE" w:rsidRPr="00CA0C6A" w:rsidRDefault="00A90ECE" w:rsidP="00A90EC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12ACA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3C47815" wp14:editId="4D8639F9">
                <wp:simplePos x="0" y="0"/>
                <wp:positionH relativeFrom="column">
                  <wp:posOffset>56287</wp:posOffset>
                </wp:positionH>
                <wp:positionV relativeFrom="paragraph">
                  <wp:posOffset>898860</wp:posOffset>
                </wp:positionV>
                <wp:extent cx="1716657" cy="388189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7" cy="388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53C28" w14:textId="02E05EB5" w:rsidR="00912ACA" w:rsidRDefault="00912ACA" w:rsidP="00912A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DEC0A" wp14:editId="1B9ADD45">
                                  <wp:extent cx="1449238" cy="226060"/>
                                  <wp:effectExtent l="0" t="0" r="0" b="254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406" cy="226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47815" id="Rectangle 37" o:spid="_x0000_s1041" style="position:absolute;left:0;text-align:left;margin-left:4.45pt;margin-top:70.8pt;width:135.15pt;height:30.5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" filled="f" stroked="f" strokeweight="2pt">
                <v:textbox>
                  <w:txbxContent>
                    <w:p w14:paraId="24353C28" w14:textId="02E05EB5" w:rsidR="00912ACA" w:rsidRDefault="00912ACA" w:rsidP="00912ACA">
                      <w:r>
                        <w:rPr>
                          <w:noProof/>
                        </w:rPr>
                        <w:drawing>
                          <wp:inline distT="0" distB="0" distL="0" distR="0" wp14:anchorId="749DEC0A" wp14:editId="1B9ADD45">
                            <wp:extent cx="1449238" cy="226060"/>
                            <wp:effectExtent l="0" t="0" r="0" b="2540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406" cy="226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43AB3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28D2FD8" wp14:editId="46D111DD">
                <wp:simplePos x="0" y="0"/>
                <wp:positionH relativeFrom="column">
                  <wp:posOffset>5718126</wp:posOffset>
                </wp:positionH>
                <wp:positionV relativeFrom="paragraph">
                  <wp:posOffset>2239010</wp:posOffset>
                </wp:positionV>
                <wp:extent cx="277978" cy="243485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8" cy="2434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2DAB64" w14:textId="77777777" w:rsidR="00A826E5" w:rsidRPr="00000B1A" w:rsidRDefault="00A826E5" w:rsidP="00A826E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Wingdings 2" w:char="F06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2FD8" id="Rectangle 194" o:spid="_x0000_s1042" style="position:absolute;left:0;text-align:left;margin-left:450.25pt;margin-top:176.3pt;width:21.9pt;height:19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" filled="f" stroked="f" strokeweight="2pt">
                <v:textbox>
                  <w:txbxContent>
                    <w:p w14:paraId="502DAB64" w14:textId="77777777" w:rsidR="00A826E5" w:rsidRPr="00000B1A" w:rsidRDefault="00A826E5" w:rsidP="00A826E5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sym w:font="Wingdings 2" w:char="F06B"/>
                      </w:r>
                    </w:p>
                  </w:txbxContent>
                </v:textbox>
              </v:rect>
            </w:pict>
          </mc:Fallback>
        </mc:AlternateContent>
      </w:r>
      <w:r w:rsidR="00843AB3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1B2A9AF" wp14:editId="5C08CF12">
                <wp:simplePos x="0" y="0"/>
                <wp:positionH relativeFrom="column">
                  <wp:posOffset>1916430</wp:posOffset>
                </wp:positionH>
                <wp:positionV relativeFrom="paragraph">
                  <wp:posOffset>1466215</wp:posOffset>
                </wp:positionV>
                <wp:extent cx="203200" cy="196850"/>
                <wp:effectExtent l="0" t="0" r="25400" b="12700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08A3A" id="Ellipse 97" o:spid="_x0000_s1026" style="position:absolute;margin-left:150.9pt;margin-top:115.45pt;width:16pt;height:15.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" filled="f" strokecolor="red" strokeweight="1.5pt"/>
            </w:pict>
          </mc:Fallback>
        </mc:AlternateContent>
      </w:r>
      <w:r w:rsidR="00843AB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E615D3" wp14:editId="32D0E23F">
                <wp:simplePos x="0" y="0"/>
                <wp:positionH relativeFrom="column">
                  <wp:posOffset>1854200</wp:posOffset>
                </wp:positionH>
                <wp:positionV relativeFrom="paragraph">
                  <wp:posOffset>1440815</wp:posOffset>
                </wp:positionV>
                <wp:extent cx="321869" cy="263347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2633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51B390" w14:textId="77777777" w:rsidR="00F96149" w:rsidRPr="00000B1A" w:rsidRDefault="00F96149" w:rsidP="00F9614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00B1A">
                              <w:rPr>
                                <w:color w:val="000000" w:themeColor="text1"/>
                                <w:sz w:val="24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615D3" id="Rectangle 20" o:spid="_x0000_s1043" style="position:absolute;left:0;text-align:left;margin-left:146pt;margin-top:113.45pt;width:25.35pt;height:20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" filled="f" stroked="f" strokeweight="2pt">
                <v:textbox>
                  <w:txbxContent>
                    <w:p w14:paraId="3951B390" w14:textId="77777777" w:rsidR="00F96149" w:rsidRPr="00000B1A" w:rsidRDefault="00F96149" w:rsidP="00F96149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000B1A">
                        <w:rPr>
                          <w:color w:val="000000" w:themeColor="text1"/>
                          <w:sz w:val="24"/>
                        </w:rPr>
                        <w:sym w:font="Wingdings 2" w:char="F06A"/>
                      </w:r>
                    </w:p>
                  </w:txbxContent>
                </v:textbox>
              </v:rect>
            </w:pict>
          </mc:Fallback>
        </mc:AlternateContent>
      </w:r>
      <w:r w:rsidR="00843AB3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CBEB4F5" wp14:editId="377A7825">
                <wp:simplePos x="0" y="0"/>
                <wp:positionH relativeFrom="column">
                  <wp:posOffset>5796484</wp:posOffset>
                </wp:positionH>
                <wp:positionV relativeFrom="paragraph">
                  <wp:posOffset>2274588</wp:posOffset>
                </wp:positionV>
                <wp:extent cx="203200" cy="196850"/>
                <wp:effectExtent l="0" t="0" r="25400" b="12700"/>
                <wp:wrapNone/>
                <wp:docPr id="94" name="El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04C80" id="Ellipse 94" o:spid="_x0000_s1026" style="position:absolute;margin-left:456.4pt;margin-top:179.1pt;width:16pt;height:15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" filled="f" strokecolor="red" strokeweight="1.5pt"/>
            </w:pict>
          </mc:Fallback>
        </mc:AlternateContent>
      </w:r>
      <w:r w:rsidR="00AD6A4B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1313CBC" wp14:editId="02EC3075">
                <wp:simplePos x="0" y="0"/>
                <wp:positionH relativeFrom="column">
                  <wp:posOffset>5618930</wp:posOffset>
                </wp:positionH>
                <wp:positionV relativeFrom="paragraph">
                  <wp:posOffset>1466721</wp:posOffset>
                </wp:positionV>
                <wp:extent cx="203200" cy="196850"/>
                <wp:effectExtent l="0" t="0" r="25400" b="12700"/>
                <wp:wrapNone/>
                <wp:docPr id="304" name="Ellips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FE337" id="Ellipse 304" o:spid="_x0000_s1026" style="position:absolute;margin-left:442.45pt;margin-top:115.5pt;width:16pt;height:15.5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" filled="f" strokecolor="red" strokeweight="1.5pt"/>
            </w:pict>
          </mc:Fallback>
        </mc:AlternateContent>
      </w:r>
      <w:r w:rsidR="00A90ECE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7DCF678" wp14:editId="232D09AA">
                <wp:simplePos x="0" y="0"/>
                <wp:positionH relativeFrom="column">
                  <wp:posOffset>5163875</wp:posOffset>
                </wp:positionH>
                <wp:positionV relativeFrom="paragraph">
                  <wp:posOffset>2560458</wp:posOffset>
                </wp:positionV>
                <wp:extent cx="198783" cy="7951"/>
                <wp:effectExtent l="0" t="76200" r="29845" b="87630"/>
                <wp:wrapNone/>
                <wp:docPr id="190" name="Connecteur droit avec flèch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8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64B4A" id="Connecteur droit avec flèche 190" o:spid="_x0000_s1026" type="#_x0000_t32" style="position:absolute;margin-left:406.6pt;margin-top:201.6pt;width:15.65pt;height:.65pt;flip:y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" strokecolor="#bc4542 [3045]">
                <v:stroke endarrow="block"/>
              </v:shape>
            </w:pict>
          </mc:Fallback>
        </mc:AlternateContent>
      </w:r>
      <w:r w:rsidR="00A90ECE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272817B" wp14:editId="3BDFB166">
                <wp:simplePos x="0" y="0"/>
                <wp:positionH relativeFrom="column">
                  <wp:posOffset>4455905</wp:posOffset>
                </wp:positionH>
                <wp:positionV relativeFrom="paragraph">
                  <wp:posOffset>2415540</wp:posOffset>
                </wp:positionV>
                <wp:extent cx="694944" cy="343814"/>
                <wp:effectExtent l="0" t="0" r="10160" b="18415"/>
                <wp:wrapNone/>
                <wp:docPr id="123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438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15C23" id="Ellipse 123" o:spid="_x0000_s1026" style="position:absolute;margin-left:350.85pt;margin-top:190.2pt;width:54.7pt;height:27.0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" filled="f" strokecolor="red" strokeweight="2pt"/>
            </w:pict>
          </mc:Fallback>
        </mc:AlternateContent>
      </w:r>
      <w:r w:rsidR="00A90ECE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24E65AC" wp14:editId="415247A5">
                <wp:simplePos x="0" y="0"/>
                <wp:positionH relativeFrom="column">
                  <wp:posOffset>5076080</wp:posOffset>
                </wp:positionH>
                <wp:positionV relativeFrom="paragraph">
                  <wp:posOffset>1540455</wp:posOffset>
                </wp:positionV>
                <wp:extent cx="409575" cy="0"/>
                <wp:effectExtent l="0" t="76200" r="9525" b="95250"/>
                <wp:wrapNone/>
                <wp:docPr id="191" name="Connecteur droit avec flèch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0093A" id="Connecteur droit avec flèche 191" o:spid="_x0000_s1026" type="#_x0000_t32" style="position:absolute;margin-left:399.7pt;margin-top:121.3pt;width:32.25pt;height:0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" strokecolor="#be4b48">
                <v:stroke endarrow="block"/>
              </v:shape>
            </w:pict>
          </mc:Fallback>
        </mc:AlternateContent>
      </w:r>
      <w:r w:rsidR="00A826E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B30F3D6" wp14:editId="76576343">
                <wp:simplePos x="0" y="0"/>
                <wp:positionH relativeFrom="column">
                  <wp:posOffset>5330825</wp:posOffset>
                </wp:positionH>
                <wp:positionV relativeFrom="paragraph">
                  <wp:posOffset>2434590</wp:posOffset>
                </wp:positionV>
                <wp:extent cx="694944" cy="343814"/>
                <wp:effectExtent l="0" t="0" r="10160" b="1841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438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B9B2F" id="Ellipse 31" o:spid="_x0000_s1026" style="position:absolute;margin-left:419.75pt;margin-top:191.7pt;width:54.7pt;height:27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" filled="f" strokecolor="red" strokeweight="2pt"/>
            </w:pict>
          </mc:Fallback>
        </mc:AlternateContent>
      </w:r>
      <w:r w:rsidR="00F9614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521FCF9" wp14:editId="3D03E157">
                <wp:simplePos x="0" y="0"/>
                <wp:positionH relativeFrom="margin">
                  <wp:posOffset>5908116</wp:posOffset>
                </wp:positionH>
                <wp:positionV relativeFrom="paragraph">
                  <wp:posOffset>2458085</wp:posOffset>
                </wp:positionV>
                <wp:extent cx="256032" cy="263347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633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900363" w14:textId="33563A4C" w:rsidR="00F96149" w:rsidRPr="00F96149" w:rsidRDefault="00F96149" w:rsidP="00F9614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1FCF9" id="Rectangle 51" o:spid="_x0000_s1044" style="position:absolute;left:0;text-align:left;margin-left:465.2pt;margin-top:193.55pt;width:20.15pt;height:20.7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" filled="f" stroked="f" strokeweight="2pt">
                <v:textbox>
                  <w:txbxContent>
                    <w:p w14:paraId="54900363" w14:textId="33563A4C" w:rsidR="00F96149" w:rsidRPr="00F96149" w:rsidRDefault="00F96149" w:rsidP="00F96149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422D2">
        <w:rPr>
          <w:noProof/>
        </w:rPr>
        <w:drawing>
          <wp:inline distT="0" distB="0" distL="0" distR="0" wp14:anchorId="2245DAFE" wp14:editId="2F808341">
            <wp:extent cx="6120130" cy="2759075"/>
            <wp:effectExtent l="0" t="0" r="0" b="3175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1FA5" w14:textId="159C2820" w:rsidR="002F655A" w:rsidRDefault="002F655A" w:rsidP="00F96149"/>
    <w:p w14:paraId="65D7E471" w14:textId="0091DCE4" w:rsidR="002F655A" w:rsidRDefault="00B82FB1" w:rsidP="00F96149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EE893D" wp14:editId="2B6C1AD9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473320" cy="483577"/>
                <wp:effectExtent l="19050" t="0" r="22225" b="31115"/>
                <wp:wrapNone/>
                <wp:docPr id="52" name="Flèche : b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0" cy="48357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70A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52" o:spid="_x0000_s1026" type="#_x0000_t67" style="position:absolute;margin-left:0;margin-top:1.25pt;width:37.25pt;height:38.1pt;z-index:251858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" adj="11029" filled="f" strokecolor="#385d8a" strokeweight="2pt">
                <w10:wrap anchorx="margin"/>
              </v:shape>
            </w:pict>
          </mc:Fallback>
        </mc:AlternateContent>
      </w:r>
    </w:p>
    <w:p w14:paraId="57F697F2" w14:textId="0AABEC38" w:rsidR="002F655A" w:rsidRDefault="002F655A" w:rsidP="00F96149"/>
    <w:p w14:paraId="0EC58603" w14:textId="313A2D7A" w:rsidR="002F655A" w:rsidRDefault="002F655A" w:rsidP="00F96149"/>
    <w:p w14:paraId="1FEF7F6F" w14:textId="77777777" w:rsidR="00A826E5" w:rsidRDefault="00A826E5" w:rsidP="00F96149"/>
    <w:p w14:paraId="1D517D55" w14:textId="5A41F72D" w:rsidR="00E061FB" w:rsidRDefault="00E061FB" w:rsidP="00E06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B45643" w14:textId="61755797" w:rsidR="00E061FB" w:rsidRDefault="00912ACA" w:rsidP="00E06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DAE37B6" wp14:editId="6D22ADE8">
                <wp:simplePos x="0" y="0"/>
                <wp:positionH relativeFrom="margin">
                  <wp:align>left</wp:align>
                </wp:positionH>
                <wp:positionV relativeFrom="paragraph">
                  <wp:posOffset>817880</wp:posOffset>
                </wp:positionV>
                <wp:extent cx="1746730" cy="396815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730" cy="39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B6A52" w14:textId="51BDDC2D" w:rsidR="00912ACA" w:rsidRDefault="00912ACA" w:rsidP="00CB28C0">
                            <w:pPr>
                              <w:jc w:val="center"/>
                            </w:pPr>
                            <w:r w:rsidRPr="00912ACA">
                              <w:rPr>
                                <w:noProof/>
                              </w:rPr>
                              <w:drawing>
                                <wp:inline distT="0" distB="0" distL="0" distR="0" wp14:anchorId="7BB49677" wp14:editId="0F40DB97">
                                  <wp:extent cx="1473152" cy="220295"/>
                                  <wp:effectExtent l="0" t="0" r="0" b="889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49" cy="22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E37B6" id="Rectangle 106" o:spid="_x0000_s1045" style="position:absolute;left:0;text-align:left;margin-left:0;margin-top:64.4pt;width:137.55pt;height:31.25pt;z-index:25231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" filled="f" stroked="f" strokeweight="2pt">
                <v:textbox>
                  <w:txbxContent>
                    <w:p w14:paraId="15CB6A52" w14:textId="51BDDC2D" w:rsidR="00912ACA" w:rsidRDefault="00912ACA" w:rsidP="00CB28C0">
                      <w:pPr>
                        <w:jc w:val="center"/>
                      </w:pPr>
                      <w:r w:rsidRPr="00912ACA">
                        <w:rPr>
                          <w:noProof/>
                        </w:rPr>
                        <w:drawing>
                          <wp:inline distT="0" distB="0" distL="0" distR="0" wp14:anchorId="7BB49677" wp14:editId="0F40DB97">
                            <wp:extent cx="1473152" cy="220295"/>
                            <wp:effectExtent l="0" t="0" r="0" b="8890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49" cy="223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33F9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3901300" wp14:editId="164A0AC5">
                <wp:simplePos x="0" y="0"/>
                <wp:positionH relativeFrom="column">
                  <wp:posOffset>90793</wp:posOffset>
                </wp:positionH>
                <wp:positionV relativeFrom="paragraph">
                  <wp:posOffset>1214875</wp:posOffset>
                </wp:positionV>
                <wp:extent cx="1639019" cy="207034"/>
                <wp:effectExtent l="0" t="0" r="0" b="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07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77967" w14:textId="668A64DD" w:rsidR="00F933F9" w:rsidRDefault="00F933F9" w:rsidP="00CB28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01300" id="Rectangle 363" o:spid="_x0000_s1046" style="position:absolute;left:0;text-align:left;margin-left:7.15pt;margin-top:95.65pt;width:129.05pt;height:16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" filled="f" stroked="f" strokeweight="2pt">
                <v:textbox>
                  <w:txbxContent>
                    <w:p w14:paraId="03077967" w14:textId="668A64DD" w:rsidR="00F933F9" w:rsidRDefault="00F933F9" w:rsidP="00CB28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43AB3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2DB68F9" wp14:editId="3E6B5878">
                <wp:simplePos x="0" y="0"/>
                <wp:positionH relativeFrom="column">
                  <wp:posOffset>5858627</wp:posOffset>
                </wp:positionH>
                <wp:positionV relativeFrom="paragraph">
                  <wp:posOffset>2176934</wp:posOffset>
                </wp:positionV>
                <wp:extent cx="203200" cy="196850"/>
                <wp:effectExtent l="0" t="0" r="25400" b="12700"/>
                <wp:wrapNone/>
                <wp:docPr id="131" name="Ellips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089A5" id="Ellipse 131" o:spid="_x0000_s1026" style="position:absolute;margin-left:461.3pt;margin-top:171.4pt;width:16pt;height:15.5pt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" filled="f" strokecolor="red" strokeweight="1.5pt"/>
            </w:pict>
          </mc:Fallback>
        </mc:AlternateContent>
      </w:r>
      <w:r w:rsidR="00843AB3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D1F5D18" wp14:editId="785FB400">
                <wp:simplePos x="0" y="0"/>
                <wp:positionH relativeFrom="column">
                  <wp:posOffset>1934198</wp:posOffset>
                </wp:positionH>
                <wp:positionV relativeFrom="paragraph">
                  <wp:posOffset>1920900</wp:posOffset>
                </wp:positionV>
                <wp:extent cx="203200" cy="196850"/>
                <wp:effectExtent l="0" t="0" r="25400" b="12700"/>
                <wp:wrapNone/>
                <wp:docPr id="109" name="El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4CE04" id="Ellipse 109" o:spid="_x0000_s1026" style="position:absolute;margin-left:152.3pt;margin-top:151.25pt;width:16pt;height:15.5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" filled="f" strokecolor="red" strokeweight="1.5pt"/>
            </w:pict>
          </mc:Fallback>
        </mc:AlternateContent>
      </w:r>
      <w:r w:rsidR="00A90ECE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E79CF7A" wp14:editId="5DB52730">
                <wp:simplePos x="0" y="0"/>
                <wp:positionH relativeFrom="column">
                  <wp:posOffset>1394957</wp:posOffset>
                </wp:positionH>
                <wp:positionV relativeFrom="paragraph">
                  <wp:posOffset>1992602</wp:posOffset>
                </wp:positionV>
                <wp:extent cx="349857" cy="23854"/>
                <wp:effectExtent l="0" t="57150" r="50800" b="71755"/>
                <wp:wrapNone/>
                <wp:docPr id="205" name="Connecteur droit avec flèch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857" cy="23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017F8" id="Connecteur droit avec flèche 205" o:spid="_x0000_s1026" type="#_x0000_t32" style="position:absolute;margin-left:109.85pt;margin-top:156.9pt;width:27.55pt;height:1.9pt;flip:y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" strokecolor="#bc4542 [3045]">
                <v:stroke endarrow="block"/>
              </v:shape>
            </w:pict>
          </mc:Fallback>
        </mc:AlternateContent>
      </w:r>
      <w:r w:rsidR="00A90ECE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3D41B9E" wp14:editId="6E878A9F">
                <wp:simplePos x="0" y="0"/>
                <wp:positionH relativeFrom="margin">
                  <wp:posOffset>201958</wp:posOffset>
                </wp:positionH>
                <wp:positionV relativeFrom="paragraph">
                  <wp:posOffset>1826177</wp:posOffset>
                </wp:positionV>
                <wp:extent cx="1184744" cy="318052"/>
                <wp:effectExtent l="0" t="0" r="15875" b="25400"/>
                <wp:wrapNone/>
                <wp:docPr id="202" name="Rectangle : coins arrondi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4" cy="31805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8A2BFD" w14:textId="4449EAE8" w:rsidR="00A90ECE" w:rsidRDefault="00A90ECE" w:rsidP="00A90E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Saisir</w:t>
                            </w:r>
                            <w:r w:rsidRPr="0010568F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  <w:p w14:paraId="2FC66F6A" w14:textId="77777777" w:rsidR="00A90ECE" w:rsidRPr="00CA0C6A" w:rsidRDefault="00A90ECE" w:rsidP="00A90EC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41B9E" id="Rectangle : coins arrondis 202" o:spid="_x0000_s1047" style="position:absolute;left:0;text-align:left;margin-left:15.9pt;margin-top:143.8pt;width:93.3pt;height:25.05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" filled="f" strokecolor="red" strokeweight="2pt">
                <v:textbox>
                  <w:txbxContent>
                    <w:p w14:paraId="608A2BFD" w14:textId="4449EAE8" w:rsidR="00A90ECE" w:rsidRDefault="00A90ECE" w:rsidP="00A90E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Saisir</w:t>
                      </w:r>
                      <w:r w:rsidRPr="0010568F">
                        <w:rPr>
                          <w:b/>
                          <w:bCs/>
                          <w:color w:val="FF0000"/>
                          <w:sz w:val="24"/>
                        </w:rPr>
                        <w:t xml:space="preserve"> </w:t>
                      </w:r>
                    </w:p>
                    <w:p w14:paraId="2FC66F6A" w14:textId="77777777" w:rsidR="00A90ECE" w:rsidRPr="00CA0C6A" w:rsidRDefault="00A90ECE" w:rsidP="00A90EC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0ECE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DEECF24" wp14:editId="0F7D8BCF">
                <wp:simplePos x="0" y="0"/>
                <wp:positionH relativeFrom="column">
                  <wp:posOffset>5203632</wp:posOffset>
                </wp:positionH>
                <wp:positionV relativeFrom="paragraph">
                  <wp:posOffset>2565096</wp:posOffset>
                </wp:positionV>
                <wp:extent cx="230588" cy="7952"/>
                <wp:effectExtent l="0" t="57150" r="36195" b="8763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08D2E" id="Connecteur droit avec flèche 196" o:spid="_x0000_s1026" type="#_x0000_t32" style="position:absolute;margin-left:409.75pt;margin-top:202pt;width:18.15pt;height: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" strokecolor="#bc4542 [3045]">
                <v:stroke endarrow="block"/>
              </v:shape>
            </w:pict>
          </mc:Fallback>
        </mc:AlternateContent>
      </w:r>
      <w:r w:rsidR="00A90ECE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0532FCC" wp14:editId="1ACE0D3A">
                <wp:simplePos x="0" y="0"/>
                <wp:positionH relativeFrom="column">
                  <wp:posOffset>4495662</wp:posOffset>
                </wp:positionH>
                <wp:positionV relativeFrom="paragraph">
                  <wp:posOffset>2406071</wp:posOffset>
                </wp:positionV>
                <wp:extent cx="694944" cy="343814"/>
                <wp:effectExtent l="0" t="0" r="10160" b="18415"/>
                <wp:wrapNone/>
                <wp:docPr id="172" name="Ellips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438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88B92" id="Ellipse 172" o:spid="_x0000_s1026" style="position:absolute;margin-left:354pt;margin-top:189.45pt;width:54.7pt;height:27.0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" filled="f" strokecolor="red" strokeweight="2pt"/>
            </w:pict>
          </mc:Fallback>
        </mc:AlternateContent>
      </w:r>
      <w:r w:rsidR="00A826E5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11A3F96" wp14:editId="299455CF">
                <wp:simplePos x="0" y="0"/>
                <wp:positionH relativeFrom="column">
                  <wp:posOffset>5795010</wp:posOffset>
                </wp:positionH>
                <wp:positionV relativeFrom="paragraph">
                  <wp:posOffset>2146300</wp:posOffset>
                </wp:positionV>
                <wp:extent cx="277978" cy="243485"/>
                <wp:effectExtent l="0" t="0" r="0" b="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8" cy="2434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59089E" w14:textId="0CE358C1" w:rsidR="00A826E5" w:rsidRPr="00000B1A" w:rsidRDefault="00A826E5" w:rsidP="00A826E5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Wingdings 2" w:char="F06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3F96" id="Rectangle 195" o:spid="_x0000_s1048" style="position:absolute;left:0;text-align:left;margin-left:456.3pt;margin-top:169pt;width:21.9pt;height:19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" filled="f" stroked="f" strokeweight="2pt">
                <v:textbox>
                  <w:txbxContent>
                    <w:p w14:paraId="2159089E" w14:textId="0CE358C1" w:rsidR="00A826E5" w:rsidRPr="00000B1A" w:rsidRDefault="00A826E5" w:rsidP="00A826E5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sym w:font="Wingdings 2" w:char="F06D"/>
                      </w:r>
                    </w:p>
                  </w:txbxContent>
                </v:textbox>
              </v:rect>
            </w:pict>
          </mc:Fallback>
        </mc:AlternateContent>
      </w:r>
      <w:r w:rsidR="00A826E5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86F0136" wp14:editId="2EBF3770">
                <wp:simplePos x="0" y="0"/>
                <wp:positionH relativeFrom="column">
                  <wp:posOffset>5394960</wp:posOffset>
                </wp:positionH>
                <wp:positionV relativeFrom="paragraph">
                  <wp:posOffset>2389505</wp:posOffset>
                </wp:positionV>
                <wp:extent cx="694944" cy="343814"/>
                <wp:effectExtent l="0" t="0" r="10160" b="18415"/>
                <wp:wrapNone/>
                <wp:docPr id="192" name="El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438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9D21F" id="Ellipse 192" o:spid="_x0000_s1026" style="position:absolute;margin-left:424.8pt;margin-top:188.15pt;width:54.7pt;height:27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" filled="f" strokecolor="red" strokeweight="2pt"/>
            </w:pict>
          </mc:Fallback>
        </mc:AlternateContent>
      </w:r>
      <w:r w:rsidR="00A826E5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7743A2" wp14:editId="71F16E7D">
                <wp:simplePos x="0" y="0"/>
                <wp:positionH relativeFrom="column">
                  <wp:posOffset>1868805</wp:posOffset>
                </wp:positionH>
                <wp:positionV relativeFrom="paragraph">
                  <wp:posOffset>1878965</wp:posOffset>
                </wp:positionV>
                <wp:extent cx="277978" cy="24348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8" cy="2434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2E97F8" w14:textId="4BEB6AB7" w:rsidR="00F96149" w:rsidRPr="00000B1A" w:rsidRDefault="00A826E5" w:rsidP="00A826E5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sym w:font="Wingdings 2" w:char="F06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743A2" id="Rectangle 29" o:spid="_x0000_s1049" style="position:absolute;left:0;text-align:left;margin-left:147.15pt;margin-top:147.95pt;width:21.9pt;height:19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" filled="f" stroked="f" strokeweight="2pt">
                <v:textbox>
                  <w:txbxContent>
                    <w:p w14:paraId="522E97F8" w14:textId="4BEB6AB7" w:rsidR="00F96149" w:rsidRPr="00000B1A" w:rsidRDefault="00A826E5" w:rsidP="00A826E5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sym w:font="Wingdings 2" w:char="F06C"/>
                      </w:r>
                    </w:p>
                  </w:txbxContent>
                </v:textbox>
              </v:rect>
            </w:pict>
          </mc:Fallback>
        </mc:AlternateContent>
      </w:r>
      <w:r w:rsidR="00E061FB">
        <w:rPr>
          <w:noProof/>
        </w:rPr>
        <w:drawing>
          <wp:inline distT="0" distB="0" distL="0" distR="0" wp14:anchorId="37346353" wp14:editId="3E927B79">
            <wp:extent cx="6120130" cy="3147060"/>
            <wp:effectExtent l="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181B" w14:textId="17DAAE49" w:rsidR="002F655A" w:rsidRDefault="002F655A" w:rsidP="00E06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5CDE44" w14:textId="74C7B5EF" w:rsidR="002F655A" w:rsidRDefault="002F655A" w:rsidP="00F96149"/>
    <w:p w14:paraId="44FDB40B" w14:textId="5D0D01AD" w:rsidR="00282012" w:rsidRDefault="00EC0BF0" w:rsidP="003C4115">
      <w:r>
        <w:t xml:space="preserve">Si vous avez créé un compte de connexion pour </w:t>
      </w:r>
      <w:r w:rsidR="00013039">
        <w:t>votre collectivité </w:t>
      </w:r>
      <w:r w:rsidR="006A112B">
        <w:t xml:space="preserve">et qu’une demande d’aide sur </w:t>
      </w:r>
      <w:r w:rsidR="00013039">
        <w:t xml:space="preserve">les Téléservices du Département </w:t>
      </w:r>
      <w:r w:rsidR="006A112B">
        <w:t xml:space="preserve">a déjà </w:t>
      </w:r>
      <w:r w:rsidR="00282012">
        <w:t xml:space="preserve">été </w:t>
      </w:r>
      <w:r w:rsidR="006A112B">
        <w:t xml:space="preserve">faite </w:t>
      </w:r>
      <w:r w:rsidR="00013039">
        <w:t xml:space="preserve">avec un autre compte, une demande de rattachement </w:t>
      </w:r>
      <w:r w:rsidR="006A112B">
        <w:t xml:space="preserve">sera envoyée par mail </w:t>
      </w:r>
      <w:r w:rsidR="00013039">
        <w:t>à l’administrateur du compte</w:t>
      </w:r>
      <w:r w:rsidR="007F4939">
        <w:t xml:space="preserve"> de votre collectivité</w:t>
      </w:r>
      <w:r w:rsidR="00013039">
        <w:t>.</w:t>
      </w:r>
      <w:r w:rsidR="006046F9">
        <w:tab/>
      </w:r>
    </w:p>
    <w:p w14:paraId="5B8C7879" w14:textId="570624F6" w:rsidR="00282012" w:rsidRDefault="00282012" w:rsidP="003C4115"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0D1A3D8" wp14:editId="098ABF8A">
                <wp:simplePos x="0" y="0"/>
                <wp:positionH relativeFrom="column">
                  <wp:posOffset>4469291</wp:posOffset>
                </wp:positionH>
                <wp:positionV relativeFrom="paragraph">
                  <wp:posOffset>87546</wp:posOffset>
                </wp:positionV>
                <wp:extent cx="181304" cy="197069"/>
                <wp:effectExtent l="0" t="0" r="28575" b="12700"/>
                <wp:wrapNone/>
                <wp:docPr id="93" name="Flèche : virag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304" cy="197069"/>
                        </a:xfrm>
                        <a:prstGeom prst="bentArrow">
                          <a:avLst>
                            <a:gd name="adj1" fmla="val 50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7BE5" id="Flèche : virage 93" o:spid="_x0000_s1026" style="position:absolute;margin-left:351.9pt;margin-top:6.9pt;width:14.3pt;height:15.5pt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304,19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" path="m,197069l,79321c,35513,35513,,79321,r56657,l135978,r45326,45326l135978,90652r,l90652,90652r,l90652,197069,,197069xe" fillcolor="#4f81bd" strokecolor="#385d8a" strokeweight="2pt">
                <v:path arrowok="t" o:connecttype="custom" o:connectlocs="0,197069;0,79321;79321,0;135978,0;135978,0;181304,45326;135978,90652;135978,90652;90652,90652;90652,90652;90652,197069;0,197069" o:connectangles="0,0,0,0,0,0,0,0,0,0,0,0"/>
              </v:shape>
            </w:pict>
          </mc:Fallback>
        </mc:AlternateContent>
      </w:r>
    </w:p>
    <w:p w14:paraId="2C9B8CDC" w14:textId="7A2A567E" w:rsidR="002F655A" w:rsidRPr="00282012" w:rsidRDefault="006046F9" w:rsidP="00282012">
      <w:pPr>
        <w:ind w:left="7513"/>
      </w:pPr>
      <w:r w:rsidRPr="00282012">
        <w:t>5.Procédure annexe</w:t>
      </w:r>
    </w:p>
    <w:p w14:paraId="140D94A9" w14:textId="7A2867D9" w:rsidR="002F655A" w:rsidRDefault="002F655A" w:rsidP="00F96149"/>
    <w:p w14:paraId="4381B616" w14:textId="4A7BD789" w:rsidR="002F655A" w:rsidRDefault="00AA5806" w:rsidP="00F961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D1EF0EB" wp14:editId="181645EB">
                <wp:simplePos x="0" y="0"/>
                <wp:positionH relativeFrom="margin">
                  <wp:posOffset>2710815</wp:posOffset>
                </wp:positionH>
                <wp:positionV relativeFrom="paragraph">
                  <wp:posOffset>-255270</wp:posOffset>
                </wp:positionV>
                <wp:extent cx="473320" cy="483577"/>
                <wp:effectExtent l="19050" t="0" r="22225" b="31115"/>
                <wp:wrapNone/>
                <wp:docPr id="193" name="Flèche : ba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0" cy="48357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864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93" o:spid="_x0000_s1026" type="#_x0000_t67" style="position:absolute;margin-left:213.45pt;margin-top:-20.1pt;width:37.25pt;height:38.1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" adj="11029" filled="f" strokecolor="#385d8a" strokeweight="2pt">
                <w10:wrap anchorx="margin"/>
              </v:shape>
            </w:pict>
          </mc:Fallback>
        </mc:AlternateContent>
      </w:r>
    </w:p>
    <w:p w14:paraId="61A1AC5D" w14:textId="125E4CAC" w:rsidR="002F655A" w:rsidRDefault="002F655A" w:rsidP="00F96149"/>
    <w:p w14:paraId="46B010A4" w14:textId="6B7B3938" w:rsidR="002F655A" w:rsidRDefault="002F655A" w:rsidP="00F96149"/>
    <w:p w14:paraId="27DFC65E" w14:textId="77777777" w:rsidR="00F96149" w:rsidRPr="00B20C25" w:rsidRDefault="00F96149" w:rsidP="00AF1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5F8D33" w14:textId="0809AD7E" w:rsidR="001E3F71" w:rsidRDefault="00F97B8F" w:rsidP="00AF1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2DB3E447" wp14:editId="61EDE8DF">
                <wp:simplePos x="0" y="0"/>
                <wp:positionH relativeFrom="column">
                  <wp:posOffset>208687</wp:posOffset>
                </wp:positionH>
                <wp:positionV relativeFrom="paragraph">
                  <wp:posOffset>1274062</wp:posOffset>
                </wp:positionV>
                <wp:extent cx="1641499" cy="464904"/>
                <wp:effectExtent l="0" t="0" r="0" b="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99" cy="464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D975" w14:textId="4656C3E0" w:rsidR="00F97B8F" w:rsidRDefault="00F97B8F" w:rsidP="00686745">
                            <w:pPr>
                              <w:jc w:val="center"/>
                            </w:pPr>
                            <w:r w:rsidRPr="00F97B8F">
                              <w:rPr>
                                <w:noProof/>
                              </w:rPr>
                              <w:drawing>
                                <wp:inline distT="0" distB="0" distL="0" distR="0" wp14:anchorId="09A551CE" wp14:editId="7CFF23E4">
                                  <wp:extent cx="1421765" cy="197485"/>
                                  <wp:effectExtent l="0" t="0" r="6985" b="0"/>
                                  <wp:docPr id="358" name="Image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197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3E447" id="Rectangle 356" o:spid="_x0000_s1050" style="position:absolute;left:0;text-align:left;margin-left:16.45pt;margin-top:100.3pt;width:129.25pt;height:36.6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" filled="f" stroked="f" strokeweight="2pt">
                <v:textbox>
                  <w:txbxContent>
                    <w:p w14:paraId="56C5D975" w14:textId="4656C3E0" w:rsidR="00F97B8F" w:rsidRDefault="00F97B8F" w:rsidP="00686745">
                      <w:pPr>
                        <w:jc w:val="center"/>
                      </w:pPr>
                      <w:r w:rsidRPr="00F97B8F">
                        <w:rPr>
                          <w:noProof/>
                        </w:rPr>
                        <w:drawing>
                          <wp:inline distT="0" distB="0" distL="0" distR="0" wp14:anchorId="09A551CE" wp14:editId="7CFF23E4">
                            <wp:extent cx="1421765" cy="197485"/>
                            <wp:effectExtent l="0" t="0" r="6985" b="0"/>
                            <wp:docPr id="358" name="Image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765" cy="197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76FD8">
        <w:rPr>
          <w:noProof/>
        </w:rPr>
        <w:drawing>
          <wp:inline distT="0" distB="0" distL="0" distR="0" wp14:anchorId="452030A2" wp14:editId="76517BE2">
            <wp:extent cx="5654675" cy="2450671"/>
            <wp:effectExtent l="0" t="0" r="3175" b="698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8739"/>
                    <a:stretch/>
                  </pic:blipFill>
                  <pic:spPr bwMode="auto">
                    <a:xfrm>
                      <a:off x="0" y="0"/>
                      <a:ext cx="5670701" cy="245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8BF9B" w14:textId="44728AC5" w:rsidR="00076FD8" w:rsidRDefault="00EC0BF0" w:rsidP="00AF1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942A276" wp14:editId="69277455">
                <wp:simplePos x="0" y="0"/>
                <wp:positionH relativeFrom="margin">
                  <wp:posOffset>2023110</wp:posOffset>
                </wp:positionH>
                <wp:positionV relativeFrom="paragraph">
                  <wp:posOffset>1285700</wp:posOffset>
                </wp:positionV>
                <wp:extent cx="2175641" cy="266700"/>
                <wp:effectExtent l="0" t="0" r="15240" b="19050"/>
                <wp:wrapNone/>
                <wp:docPr id="203" name="Rectangle :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641" cy="2667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D204E" w14:textId="06FA0A13" w:rsidR="00BD64E8" w:rsidRPr="00242F60" w:rsidRDefault="00EC0BF0" w:rsidP="00BD64E8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5" w:name="_Hlk180504027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COMMUNE</w:t>
                            </w:r>
                            <w:r w:rsidR="00BD64E8" w:rsidRPr="00242F6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DE</w:t>
                            </w:r>
                            <w:r w:rsidR="00BD64E8" w:rsidRPr="00242F6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687A">
                              <w:rPr>
                                <w:color w:val="FF0000"/>
                                <w:sz w:val="20"/>
                                <w:szCs w:val="20"/>
                              </w:rPr>
                              <w:t>C</w:t>
                            </w:r>
                            <w:bookmarkEnd w:id="5"/>
                            <w:r w:rsidR="002F7FE1">
                              <w:rPr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421D3590" w14:textId="77777777" w:rsidR="00BD64E8" w:rsidRPr="00CA0C6A" w:rsidRDefault="00BD64E8" w:rsidP="00BD64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2A276" id="Rectangle : coins arrondis 203" o:spid="_x0000_s1051" style="position:absolute;left:0;text-align:left;margin-left:159.3pt;margin-top:101.25pt;width:171.3pt;height:21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" filled="f" strokecolor="red" strokeweight="2pt">
                <v:textbox>
                  <w:txbxContent>
                    <w:p w14:paraId="758D204E" w14:textId="06FA0A13" w:rsidR="00BD64E8" w:rsidRPr="00242F60" w:rsidRDefault="00EC0BF0" w:rsidP="00BD64E8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bookmarkStart w:id="6" w:name="_Hlk180504027"/>
                      <w:r>
                        <w:rPr>
                          <w:color w:val="FF0000"/>
                          <w:sz w:val="20"/>
                          <w:szCs w:val="20"/>
                        </w:rPr>
                        <w:t>COMMUNE</w:t>
                      </w:r>
                      <w:r w:rsidR="00BD64E8" w:rsidRPr="00242F60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DE</w:t>
                      </w:r>
                      <w:r w:rsidR="00BD64E8" w:rsidRPr="00242F60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2E687A">
                        <w:rPr>
                          <w:color w:val="FF0000"/>
                          <w:sz w:val="20"/>
                          <w:szCs w:val="20"/>
                        </w:rPr>
                        <w:t>C</w:t>
                      </w:r>
                      <w:bookmarkEnd w:id="6"/>
                      <w:r w:rsidR="002F7FE1">
                        <w:rPr>
                          <w:color w:val="FF0000"/>
                          <w:sz w:val="20"/>
                          <w:szCs w:val="20"/>
                        </w:rPr>
                        <w:t>XXX</w:t>
                      </w:r>
                    </w:p>
                    <w:p w14:paraId="421D3590" w14:textId="77777777" w:rsidR="00BD64E8" w:rsidRPr="00CA0C6A" w:rsidRDefault="00BD64E8" w:rsidP="00BD64E8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5D44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FCAAF9F" wp14:editId="70B71DAA">
                <wp:simplePos x="0" y="0"/>
                <wp:positionH relativeFrom="column">
                  <wp:posOffset>137159</wp:posOffset>
                </wp:positionH>
                <wp:positionV relativeFrom="paragraph">
                  <wp:posOffset>1874520</wp:posOffset>
                </wp:positionV>
                <wp:extent cx="76200" cy="1767205"/>
                <wp:effectExtent l="76200" t="0" r="19050" b="61595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767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A54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3" o:spid="_x0000_s1026" type="#_x0000_t32" style="position:absolute;margin-left:10.8pt;margin-top:147.6pt;width:6pt;height:139.15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" strokecolor="red">
                <v:stroke endarrow="block"/>
              </v:shape>
            </w:pict>
          </mc:Fallback>
        </mc:AlternateContent>
      </w:r>
      <w:r w:rsidR="00A96710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1FE55B3" wp14:editId="5DA5393C">
                <wp:simplePos x="0" y="0"/>
                <wp:positionH relativeFrom="margin">
                  <wp:posOffset>43180</wp:posOffset>
                </wp:positionH>
                <wp:positionV relativeFrom="paragraph">
                  <wp:posOffset>1262430</wp:posOffset>
                </wp:positionV>
                <wp:extent cx="1171852" cy="612559"/>
                <wp:effectExtent l="0" t="0" r="28575" b="16510"/>
                <wp:wrapNone/>
                <wp:docPr id="200" name="Rectangle :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852" cy="61255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55145D" w14:textId="600F40AF" w:rsidR="00BD64E8" w:rsidRDefault="00BD64E8" w:rsidP="00BD64E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Saisir ici le nom de votre collectivité</w:t>
                            </w:r>
                          </w:p>
                          <w:p w14:paraId="1A094DF7" w14:textId="21121BD7" w:rsidR="00BD64E8" w:rsidRPr="00AF1E28" w:rsidRDefault="00BD64E8" w:rsidP="00BD64E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E55B3" id="Rectangle : coins arrondis 200" o:spid="_x0000_s1052" style="position:absolute;left:0;text-align:left;margin-left:3.4pt;margin-top:99.4pt;width:92.25pt;height:48.2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" filled="f" strokecolor="red" strokeweight="2pt">
                <v:textbox>
                  <w:txbxContent>
                    <w:p w14:paraId="6155145D" w14:textId="600F40AF" w:rsidR="00BD64E8" w:rsidRDefault="00BD64E8" w:rsidP="00BD64E8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Saisir ici le nom de votre collectivité</w:t>
                      </w:r>
                    </w:p>
                    <w:p w14:paraId="1A094DF7" w14:textId="21121BD7" w:rsidR="00BD64E8" w:rsidRPr="00AF1E28" w:rsidRDefault="00BD64E8" w:rsidP="00BD64E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6710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069C49F" wp14:editId="29F9B1D4">
                <wp:simplePos x="0" y="0"/>
                <wp:positionH relativeFrom="margin">
                  <wp:posOffset>3735915</wp:posOffset>
                </wp:positionH>
                <wp:positionV relativeFrom="paragraph">
                  <wp:posOffset>383478</wp:posOffset>
                </wp:positionV>
                <wp:extent cx="2183906" cy="488272"/>
                <wp:effectExtent l="0" t="0" r="26035" b="2667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906" cy="48827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6576FB" w14:textId="1DFDB936" w:rsidR="00AF1E28" w:rsidRPr="00AF1E28" w:rsidRDefault="00A90ECE" w:rsidP="00AF1E2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0EC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Saisir les c</w:t>
                            </w:r>
                            <w:r w:rsidR="00AF1E28" w:rsidRPr="00A90EC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oordonnée</w:t>
                            </w:r>
                            <w:r w:rsidR="004B6388" w:rsidRPr="00A90EC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 w:rsidR="00AF1E28" w:rsidRPr="00A90EC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de la personne qui dépose le dossier </w:t>
                            </w:r>
                          </w:p>
                          <w:p w14:paraId="019250C1" w14:textId="77777777" w:rsidR="00AF1E28" w:rsidRPr="00CA0C6A" w:rsidRDefault="00AF1E28" w:rsidP="00AF1E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9C49F" id="Rectangle : coins arrondis 59" o:spid="_x0000_s1053" style="position:absolute;left:0;text-align:left;margin-left:294.15pt;margin-top:30.2pt;width:171.95pt;height:38.4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" filled="f" strokecolor="red" strokeweight="2pt">
                <v:textbox>
                  <w:txbxContent>
                    <w:p w14:paraId="5A6576FB" w14:textId="1DFDB936" w:rsidR="00AF1E28" w:rsidRPr="00AF1E28" w:rsidRDefault="00A90ECE" w:rsidP="00AF1E2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0EC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Saisir les c</w:t>
                      </w:r>
                      <w:r w:rsidR="00AF1E28" w:rsidRPr="00A90EC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oordonnée</w:t>
                      </w:r>
                      <w:r w:rsidR="004B6388" w:rsidRPr="00A90EC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</w:t>
                      </w:r>
                      <w:r w:rsidR="00AF1E28" w:rsidRPr="00A90EC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de la personne qui dépose le dossier </w:t>
                      </w:r>
                    </w:p>
                    <w:p w14:paraId="019250C1" w14:textId="77777777" w:rsidR="00AF1E28" w:rsidRPr="00CA0C6A" w:rsidRDefault="00AF1E28" w:rsidP="00AF1E28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D64E8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4082927" wp14:editId="778F8200">
                <wp:simplePos x="0" y="0"/>
                <wp:positionH relativeFrom="column">
                  <wp:posOffset>1423035</wp:posOffset>
                </wp:positionH>
                <wp:positionV relativeFrom="paragraph">
                  <wp:posOffset>1479550</wp:posOffset>
                </wp:positionV>
                <wp:extent cx="552450" cy="114300"/>
                <wp:effectExtent l="0" t="57150" r="0" b="19050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A36CC" id="Connecteur droit avec flèche 201" o:spid="_x0000_s1026" type="#_x0000_t32" style="position:absolute;margin-left:112.05pt;margin-top:116.5pt;width:43.5pt;height:9pt;flip:y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" strokecolor="#bc4542 [3045]">
                <v:stroke endarrow="block"/>
              </v:shape>
            </w:pict>
          </mc:Fallback>
        </mc:AlternateContent>
      </w:r>
      <w:r w:rsidR="00A826E5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97C8112" wp14:editId="75B6F355">
                <wp:simplePos x="0" y="0"/>
                <wp:positionH relativeFrom="column">
                  <wp:posOffset>4166235</wp:posOffset>
                </wp:positionH>
                <wp:positionV relativeFrom="paragraph">
                  <wp:posOffset>1622425</wp:posOffset>
                </wp:positionV>
                <wp:extent cx="1076325" cy="1009650"/>
                <wp:effectExtent l="0" t="0" r="28575" b="19050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BEFFC" id="Connecteur droit 199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05pt,127.75pt" to="412.8pt,2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"/>
            </w:pict>
          </mc:Fallback>
        </mc:AlternateContent>
      </w:r>
      <w:r w:rsidR="00A826E5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618A16D" wp14:editId="5D714B17">
                <wp:simplePos x="0" y="0"/>
                <wp:positionH relativeFrom="column">
                  <wp:posOffset>3013710</wp:posOffset>
                </wp:positionH>
                <wp:positionV relativeFrom="paragraph">
                  <wp:posOffset>1717675</wp:posOffset>
                </wp:positionV>
                <wp:extent cx="1076325" cy="1009650"/>
                <wp:effectExtent l="0" t="0" r="28575" b="1905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228FD" id="Connecteur droit 198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3pt,135.25pt" to="322.05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"/>
            </w:pict>
          </mc:Fallback>
        </mc:AlternateContent>
      </w:r>
      <w:r w:rsidR="00A826E5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72BC737" wp14:editId="4D484DBB">
                <wp:simplePos x="0" y="0"/>
                <wp:positionH relativeFrom="column">
                  <wp:posOffset>2108834</wp:posOffset>
                </wp:positionH>
                <wp:positionV relativeFrom="paragraph">
                  <wp:posOffset>1765300</wp:posOffset>
                </wp:positionV>
                <wp:extent cx="1076325" cy="1009650"/>
                <wp:effectExtent l="0" t="0" r="28575" b="19050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FD793" id="Connecteur droit 197" o:spid="_x0000_s1026" style="position:absolute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05pt,139pt" to="250.8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" strokecolor="black [3040]"/>
            </w:pict>
          </mc:Fallback>
        </mc:AlternateContent>
      </w:r>
      <w:r w:rsidR="00AF1E28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C63877" wp14:editId="66E80AE0">
                <wp:simplePos x="0" y="0"/>
                <wp:positionH relativeFrom="column">
                  <wp:posOffset>4772508</wp:posOffset>
                </wp:positionH>
                <wp:positionV relativeFrom="paragraph">
                  <wp:posOffset>3043555</wp:posOffset>
                </wp:positionV>
                <wp:extent cx="132791" cy="7315"/>
                <wp:effectExtent l="0" t="57150" r="38735" b="88265"/>
                <wp:wrapNone/>
                <wp:docPr id="171" name="Connecteur droit avec flèch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791" cy="7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18893" id="Connecteur droit avec flèche 171" o:spid="_x0000_s1026" type="#_x0000_t32" style="position:absolute;margin-left:375.8pt;margin-top:239.65pt;width:10.45pt;height:.6pt;flip: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" strokecolor="#bc4542 [3045]">
                <v:stroke endarrow="block"/>
              </v:shape>
            </w:pict>
          </mc:Fallback>
        </mc:AlternateContent>
      </w:r>
      <w:r w:rsidR="00AF1E28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8D3043A" wp14:editId="7CE3B174">
                <wp:simplePos x="0" y="0"/>
                <wp:positionH relativeFrom="column">
                  <wp:posOffset>4898009</wp:posOffset>
                </wp:positionH>
                <wp:positionV relativeFrom="paragraph">
                  <wp:posOffset>2889504</wp:posOffset>
                </wp:positionV>
                <wp:extent cx="643178" cy="277393"/>
                <wp:effectExtent l="0" t="0" r="24130" b="27940"/>
                <wp:wrapNone/>
                <wp:docPr id="133" name="Ellips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8" cy="2773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B7D59" id="Ellipse 133" o:spid="_x0000_s1026" style="position:absolute;margin-left:385.65pt;margin-top:227.5pt;width:50.65pt;height:21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" filled="f" strokecolor="red" strokeweight="2pt"/>
            </w:pict>
          </mc:Fallback>
        </mc:AlternateContent>
      </w:r>
      <w:r w:rsidR="00AF1E28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9C7747" wp14:editId="0A7E0F00">
                <wp:simplePos x="0" y="0"/>
                <wp:positionH relativeFrom="column">
                  <wp:posOffset>3369107</wp:posOffset>
                </wp:positionH>
                <wp:positionV relativeFrom="paragraph">
                  <wp:posOffset>322301</wp:posOffset>
                </wp:positionV>
                <wp:extent cx="270662" cy="643737"/>
                <wp:effectExtent l="0" t="0" r="15240" b="23495"/>
                <wp:wrapNone/>
                <wp:docPr id="105" name="Accolade ferman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" cy="643737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0A8AA" id="Accolade fermante 105" o:spid="_x0000_s1026" type="#_x0000_t88" style="position:absolute;margin-left:265.3pt;margin-top:25.4pt;width:21.3pt;height:50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" adj="757" strokecolor="red"/>
            </w:pict>
          </mc:Fallback>
        </mc:AlternateContent>
      </w:r>
      <w:r w:rsidR="00A63AC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7DB2F8" wp14:editId="7E3B4958">
                <wp:simplePos x="0" y="0"/>
                <wp:positionH relativeFrom="column">
                  <wp:posOffset>4129888</wp:posOffset>
                </wp:positionH>
                <wp:positionV relativeFrom="paragraph">
                  <wp:posOffset>2916301</wp:posOffset>
                </wp:positionV>
                <wp:extent cx="643178" cy="277393"/>
                <wp:effectExtent l="0" t="0" r="24130" b="27940"/>
                <wp:wrapNone/>
                <wp:docPr id="135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8" cy="2773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91DC3" id="Ellipse 135" o:spid="_x0000_s1026" style="position:absolute;margin-left:325.2pt;margin-top:229.65pt;width:50.65pt;height:21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" filled="f" strokecolor="red" strokeweight="2pt"/>
            </w:pict>
          </mc:Fallback>
        </mc:AlternateContent>
      </w:r>
      <w:r w:rsidR="00076FD8">
        <w:rPr>
          <w:noProof/>
        </w:rPr>
        <w:drawing>
          <wp:inline distT="0" distB="0" distL="0" distR="0" wp14:anchorId="55BD5517" wp14:editId="5B7638E2">
            <wp:extent cx="5654897" cy="3187700"/>
            <wp:effectExtent l="0" t="0" r="317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1344" cy="31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A024" w14:textId="77777777" w:rsidR="006A53E2" w:rsidRDefault="006A53E2" w:rsidP="00AF1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33E76B" w14:textId="77777777" w:rsidR="00A63AC7" w:rsidRDefault="00A63AC7" w:rsidP="00AF1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6D9916" w14:textId="4A467CCA" w:rsidR="00A63AC7" w:rsidRDefault="00A63AC7" w:rsidP="00A63AC7">
      <w:pPr>
        <w:jc w:val="center"/>
      </w:pPr>
    </w:p>
    <w:p w14:paraId="74DF920C" w14:textId="492849E8" w:rsidR="00BA363E" w:rsidRPr="00A96710" w:rsidRDefault="007C07E9" w:rsidP="00CD3F10">
      <w:pPr>
        <w:rPr>
          <w:b/>
          <w:bCs/>
          <w:u w:val="single"/>
        </w:rPr>
      </w:pPr>
      <w:r w:rsidRPr="00A96710">
        <w:rPr>
          <w:b/>
          <w:bCs/>
          <w:u w:val="single"/>
        </w:rPr>
        <w:t xml:space="preserve">Format de saisie : </w:t>
      </w:r>
      <w:r w:rsidR="002F7FE1">
        <w:rPr>
          <w:b/>
          <w:bCs/>
          <w:u w:val="single"/>
        </w:rPr>
        <w:t>tout en majuscules</w:t>
      </w:r>
    </w:p>
    <w:p w14:paraId="74CB4917" w14:textId="00D63CCF" w:rsidR="007C07E9" w:rsidRDefault="00EC0BF0" w:rsidP="00CD3F10">
      <w:r>
        <w:t>COMMUNAUTE DE COMMUNES DE</w:t>
      </w:r>
      <w:r w:rsidR="0044469C">
        <w:t xml:space="preserve"> </w:t>
      </w:r>
      <w:r w:rsidR="002F7FE1">
        <w:t>XXX</w:t>
      </w:r>
      <w:r w:rsidR="007C07E9">
        <w:t>…</w:t>
      </w:r>
    </w:p>
    <w:p w14:paraId="280F938A" w14:textId="6DC1B224" w:rsidR="009B3088" w:rsidRDefault="00EC0BF0" w:rsidP="00CD3F10">
      <w:r>
        <w:t>COMMUNAUTE URBAINE DE</w:t>
      </w:r>
      <w:r w:rsidR="009B3088">
        <w:t xml:space="preserve"> </w:t>
      </w:r>
      <w:r w:rsidR="002F7FE1">
        <w:t>XXX</w:t>
      </w:r>
      <w:r w:rsidR="0044469C">
        <w:t xml:space="preserve"> </w:t>
      </w:r>
      <w:r w:rsidR="009B3088">
        <w:t>….</w:t>
      </w:r>
    </w:p>
    <w:p w14:paraId="46A1EF6A" w14:textId="3A58BCEA" w:rsidR="007C07E9" w:rsidRDefault="00EC0BF0" w:rsidP="00CD3F10">
      <w:r>
        <w:t>COMMUNAUTE D’AGGLOMERATION DE</w:t>
      </w:r>
      <w:r w:rsidR="007C07E9">
        <w:t xml:space="preserve"> </w:t>
      </w:r>
      <w:r w:rsidR="002F7FE1">
        <w:t>XXX</w:t>
      </w:r>
      <w:r w:rsidR="009940D2">
        <w:t xml:space="preserve"> </w:t>
      </w:r>
      <w:r w:rsidR="007C07E9">
        <w:t>…</w:t>
      </w:r>
    </w:p>
    <w:p w14:paraId="098D5E68" w14:textId="2A0F4368" w:rsidR="007C07E9" w:rsidRDefault="00EC0BF0" w:rsidP="00CD3F10">
      <w:r>
        <w:t xml:space="preserve">SYNDICAT </w:t>
      </w:r>
      <w:r w:rsidR="002F7FE1">
        <w:t>XXX</w:t>
      </w:r>
      <w:r w:rsidR="007C07E9">
        <w:t xml:space="preserve"> …</w:t>
      </w:r>
    </w:p>
    <w:p w14:paraId="52D5E860" w14:textId="09397A00" w:rsidR="007C07E9" w:rsidRDefault="00843AB3" w:rsidP="00CD3F10">
      <w:r w:rsidRPr="00A96710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F5451B3" wp14:editId="7D0A1608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473075" cy="483235"/>
                <wp:effectExtent l="19050" t="0" r="22225" b="31115"/>
                <wp:wrapNone/>
                <wp:docPr id="176" name="Flèche : ba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8323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B4F7" id="Flèche : bas 176" o:spid="_x0000_s1026" type="#_x0000_t67" style="position:absolute;margin-left:0;margin-top:10pt;width:37.25pt;height:38.05pt;z-index:251874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" adj="11027" filled="f" strokecolor="#385d8a" strokeweight="2pt">
                <w10:wrap anchorx="margin"/>
              </v:shape>
            </w:pict>
          </mc:Fallback>
        </mc:AlternateContent>
      </w:r>
    </w:p>
    <w:p w14:paraId="60499910" w14:textId="77777777" w:rsidR="00BA363E" w:rsidRDefault="00BA363E" w:rsidP="00CD3F10"/>
    <w:p w14:paraId="4CA4DB5C" w14:textId="77777777" w:rsidR="00BA363E" w:rsidRDefault="00BA363E" w:rsidP="00CD3F10"/>
    <w:p w14:paraId="3381D592" w14:textId="77777777" w:rsidR="00BA363E" w:rsidRDefault="00BA363E" w:rsidP="00CD3F10"/>
    <w:p w14:paraId="548DD8ED" w14:textId="77777777" w:rsidR="00BA363E" w:rsidRDefault="00BA363E" w:rsidP="00CD3F10"/>
    <w:p w14:paraId="6FCE4E2E" w14:textId="77777777" w:rsidR="00BA363E" w:rsidRDefault="00BA363E" w:rsidP="00CD3F10"/>
    <w:p w14:paraId="2FD2F4C2" w14:textId="77777777" w:rsidR="00BA363E" w:rsidRDefault="00BA363E" w:rsidP="00CD3F10"/>
    <w:p w14:paraId="045B9C11" w14:textId="7D656705" w:rsidR="00BA363E" w:rsidRDefault="00BA363E" w:rsidP="00CD3F10"/>
    <w:p w14:paraId="362E1CDC" w14:textId="2215E915" w:rsidR="00D4762F" w:rsidRDefault="00D4762F" w:rsidP="00CD3F10"/>
    <w:p w14:paraId="3D9B9735" w14:textId="77777777" w:rsidR="00D4762F" w:rsidRDefault="00D4762F" w:rsidP="00CD3F10"/>
    <w:p w14:paraId="23152F02" w14:textId="77777777" w:rsidR="00BA363E" w:rsidRDefault="00BA363E" w:rsidP="00CD3F10"/>
    <w:p w14:paraId="20D9F8C2" w14:textId="77777777" w:rsidR="00BA363E" w:rsidRDefault="00BA363E" w:rsidP="00CD3F10"/>
    <w:p w14:paraId="0DFFEEF7" w14:textId="77777777" w:rsidR="00BA363E" w:rsidRDefault="00BA363E" w:rsidP="00CD3F10"/>
    <w:p w14:paraId="1C9B9499" w14:textId="244F6366" w:rsidR="009E262C" w:rsidRDefault="009E262C" w:rsidP="00BA3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A06BA7" w14:textId="40AB4F9C" w:rsidR="006A083C" w:rsidRDefault="002F7FE1" w:rsidP="00BA3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BE1C18A" wp14:editId="33CF67D8">
                <wp:simplePos x="0" y="0"/>
                <wp:positionH relativeFrom="margin">
                  <wp:posOffset>3029187</wp:posOffset>
                </wp:positionH>
                <wp:positionV relativeFrom="paragraph">
                  <wp:posOffset>1593160</wp:posOffset>
                </wp:positionV>
                <wp:extent cx="694944" cy="285292"/>
                <wp:effectExtent l="0" t="0" r="0" b="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285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42195" w14:textId="707CD50B" w:rsidR="00AF1E28" w:rsidRDefault="00AF1E28" w:rsidP="00AF1E28">
                            <w:pPr>
                              <w:jc w:val="center"/>
                            </w:pPr>
                            <w:r w:rsidRPr="00AF1E28">
                              <w:rPr>
                                <w:rFonts w:ascii="Segoe UI Symbol" w:hAnsi="Segoe UI Symbol"/>
                                <w:b/>
                                <w:bCs/>
                                <w:color w:val="FF0000"/>
                                <w:szCs w:val="22"/>
                              </w:rPr>
                              <w:t>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1C18A" id="Rectangle 175" o:spid="_x0000_s1054" style="position:absolute;left:0;text-align:left;margin-left:238.5pt;margin-top:125.45pt;width:54.7pt;height:22.4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" filled="f" stroked="f" strokeweight="2pt">
                <v:textbox>
                  <w:txbxContent>
                    <w:p w14:paraId="12442195" w14:textId="707CD50B" w:rsidR="00AF1E28" w:rsidRDefault="00AF1E28" w:rsidP="00AF1E28">
                      <w:pPr>
                        <w:jc w:val="center"/>
                      </w:pPr>
                      <w:r w:rsidRPr="00AF1E28">
                        <w:rPr>
                          <w:rFonts w:ascii="Segoe UI Symbol" w:hAnsi="Segoe UI Symbol"/>
                          <w:b/>
                          <w:bCs/>
                          <w:color w:val="FF0000"/>
                          <w:szCs w:val="22"/>
                        </w:rPr>
                        <w:t>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E6ED5ED" wp14:editId="460D7B10">
                <wp:simplePos x="0" y="0"/>
                <wp:positionH relativeFrom="margin">
                  <wp:posOffset>1847773</wp:posOffset>
                </wp:positionH>
                <wp:positionV relativeFrom="paragraph">
                  <wp:posOffset>1617590</wp:posOffset>
                </wp:positionV>
                <wp:extent cx="1381125" cy="266700"/>
                <wp:effectExtent l="0" t="0" r="28575" b="1905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667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27AF8E" w14:textId="77777777" w:rsidR="00242F60" w:rsidRPr="00CA0C6A" w:rsidRDefault="00242F60" w:rsidP="00242F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D5ED" id="Rectangle : coins arrondis 53" o:spid="_x0000_s1055" style="position:absolute;left:0;text-align:left;margin-left:145.5pt;margin-top:127.35pt;width:108.75pt;height:21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" filled="f" strokecolor="red" strokeweight="2pt">
                <v:textbox>
                  <w:txbxContent>
                    <w:p w14:paraId="2827AF8E" w14:textId="77777777" w:rsidR="00242F60" w:rsidRPr="00CA0C6A" w:rsidRDefault="00242F60" w:rsidP="00242F60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640D69" wp14:editId="5514A9C2">
                <wp:simplePos x="0" y="0"/>
                <wp:positionH relativeFrom="column">
                  <wp:posOffset>1422358</wp:posOffset>
                </wp:positionH>
                <wp:positionV relativeFrom="paragraph">
                  <wp:posOffset>1788572</wp:posOffset>
                </wp:positionV>
                <wp:extent cx="379882" cy="320345"/>
                <wp:effectExtent l="0" t="38100" r="58420" b="22860"/>
                <wp:wrapNone/>
                <wp:docPr id="174" name="Connecteur droit avec flèch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882" cy="3203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9E0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4" o:spid="_x0000_s1026" type="#_x0000_t32" style="position:absolute;margin-left:112pt;margin-top:140.85pt;width:29.9pt;height:25.2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" strokecolor="#bc4542 [3045]">
                <v:stroke endarrow="block"/>
              </v:shape>
            </w:pict>
          </mc:Fallback>
        </mc:AlternateContent>
      </w:r>
      <w:r w:rsidR="00144D07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23271F3" wp14:editId="5E615368">
                <wp:simplePos x="0" y="0"/>
                <wp:positionH relativeFrom="column">
                  <wp:posOffset>12903</wp:posOffset>
                </wp:positionH>
                <wp:positionV relativeFrom="paragraph">
                  <wp:posOffset>704515</wp:posOffset>
                </wp:positionV>
                <wp:extent cx="1535501" cy="414068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501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80934" w14:textId="59FE9420" w:rsidR="00144D07" w:rsidRDefault="00144D07" w:rsidP="00CB28C0">
                            <w:pPr>
                              <w:jc w:val="center"/>
                            </w:pPr>
                            <w:r w:rsidRPr="00144D07">
                              <w:rPr>
                                <w:noProof/>
                              </w:rPr>
                              <w:drawing>
                                <wp:inline distT="0" distB="0" distL="0" distR="0" wp14:anchorId="16856C2A" wp14:editId="37BE48C6">
                                  <wp:extent cx="1327150" cy="212090"/>
                                  <wp:effectExtent l="0" t="0" r="6350" b="0"/>
                                  <wp:docPr id="120" name="Imag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150" cy="212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271F3" id="Rectangle 114" o:spid="_x0000_s1056" style="position:absolute;left:0;text-align:left;margin-left:1pt;margin-top:55.45pt;width:120.9pt;height:32.6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" filled="f" stroked="f" strokeweight="2pt">
                <v:textbox>
                  <w:txbxContent>
                    <w:p w14:paraId="56D80934" w14:textId="59FE9420" w:rsidR="00144D07" w:rsidRDefault="00144D07" w:rsidP="00CB28C0">
                      <w:pPr>
                        <w:jc w:val="center"/>
                      </w:pPr>
                      <w:r w:rsidRPr="00144D07">
                        <w:rPr>
                          <w:noProof/>
                        </w:rPr>
                        <w:drawing>
                          <wp:inline distT="0" distB="0" distL="0" distR="0" wp14:anchorId="16856C2A" wp14:editId="37BE48C6">
                            <wp:extent cx="1327150" cy="212090"/>
                            <wp:effectExtent l="0" t="0" r="6350" b="0"/>
                            <wp:docPr id="120" name="Imag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150" cy="212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2AE7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B28BAE7" wp14:editId="1BE7B6AD">
                <wp:simplePos x="0" y="0"/>
                <wp:positionH relativeFrom="column">
                  <wp:posOffset>608377</wp:posOffset>
                </wp:positionH>
                <wp:positionV relativeFrom="paragraph">
                  <wp:posOffset>2550772</wp:posOffset>
                </wp:positionV>
                <wp:extent cx="136405" cy="1371600"/>
                <wp:effectExtent l="57150" t="0" r="35560" b="57150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05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CE89" id="Connecteur droit avec flèche 113" o:spid="_x0000_s1026" type="#_x0000_t32" style="position:absolute;margin-left:47.9pt;margin-top:200.85pt;width:10.75pt;height:108pt;flip:x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" strokecolor="#bc4542 [3045]">
                <v:stroke endarrow="block"/>
              </v:shape>
            </w:pict>
          </mc:Fallback>
        </mc:AlternateContent>
      </w:r>
      <w:r w:rsidR="00242F6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B88204" wp14:editId="6D70CD65">
                <wp:simplePos x="0" y="0"/>
                <wp:positionH relativeFrom="margin">
                  <wp:posOffset>270510</wp:posOffset>
                </wp:positionH>
                <wp:positionV relativeFrom="paragraph">
                  <wp:posOffset>1814830</wp:posOffset>
                </wp:positionV>
                <wp:extent cx="1143000" cy="714375"/>
                <wp:effectExtent l="0" t="0" r="19050" b="28575"/>
                <wp:wrapNone/>
                <wp:docPr id="173" name="Rectangle : coins arrondi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14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AD1811" w14:textId="699D3BEF" w:rsidR="00AF1E28" w:rsidRDefault="00AF1E28" w:rsidP="00AF1E2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F1E28">
                              <w:rPr>
                                <w:rFonts w:ascii="Segoe UI Symbol" w:hAnsi="Segoe UI Symbol"/>
                                <w:b/>
                                <w:bCs/>
                                <w:color w:val="FF0000"/>
                                <w:szCs w:val="22"/>
                              </w:rPr>
                              <w:t>⚠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Saisir ici le nom de votre collectivité</w:t>
                            </w:r>
                          </w:p>
                          <w:p w14:paraId="311CBE77" w14:textId="22B6DB9C" w:rsidR="00AF1E28" w:rsidRPr="00AF1E28" w:rsidRDefault="00AF1E28" w:rsidP="00AF1E2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88204" id="Rectangle : coins arrondis 173" o:spid="_x0000_s1057" style="position:absolute;left:0;text-align:left;margin-left:21.3pt;margin-top:142.9pt;width:90pt;height:56.2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" filled="f" strokecolor="red" strokeweight="2pt">
                <v:textbox>
                  <w:txbxContent>
                    <w:p w14:paraId="0FAD1811" w14:textId="699D3BEF" w:rsidR="00AF1E28" w:rsidRDefault="00AF1E28" w:rsidP="00AF1E28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F1E28">
                        <w:rPr>
                          <w:rFonts w:ascii="Segoe UI Symbol" w:hAnsi="Segoe UI Symbol"/>
                          <w:b/>
                          <w:bCs/>
                          <w:color w:val="FF0000"/>
                          <w:szCs w:val="22"/>
                        </w:rPr>
                        <w:t>⚠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Saisir ici le nom de votre collectivité</w:t>
                      </w:r>
                    </w:p>
                    <w:p w14:paraId="311CBE77" w14:textId="22B6DB9C" w:rsidR="00AF1E28" w:rsidRPr="00AF1E28" w:rsidRDefault="00AF1E28" w:rsidP="00AF1E2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27119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93525CC" wp14:editId="01A0B095">
                <wp:simplePos x="0" y="0"/>
                <wp:positionH relativeFrom="column">
                  <wp:posOffset>4096859</wp:posOffset>
                </wp:positionH>
                <wp:positionV relativeFrom="paragraph">
                  <wp:posOffset>3231354</wp:posOffset>
                </wp:positionV>
                <wp:extent cx="643178" cy="277393"/>
                <wp:effectExtent l="0" t="0" r="24130" b="2794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8" cy="2773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013C9" id="Ellipse 204" o:spid="_x0000_s1026" style="position:absolute;margin-left:322.6pt;margin-top:254.45pt;width:50.65pt;height:21.8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" filled="f" strokecolor="red" strokeweight="2pt"/>
            </w:pict>
          </mc:Fallback>
        </mc:AlternateContent>
      </w:r>
      <w:r w:rsidR="009B0B2D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9967A18" wp14:editId="00D4020E">
                <wp:simplePos x="0" y="0"/>
                <wp:positionH relativeFrom="column">
                  <wp:posOffset>4732655</wp:posOffset>
                </wp:positionH>
                <wp:positionV relativeFrom="paragraph">
                  <wp:posOffset>3329305</wp:posOffset>
                </wp:positionV>
                <wp:extent cx="176530" cy="0"/>
                <wp:effectExtent l="0" t="76200" r="13970" b="95250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88BD5" id="Connecteur droit avec flèche 206" o:spid="_x0000_s1026" type="#_x0000_t32" style="position:absolute;margin-left:372.65pt;margin-top:262.15pt;width:13.9pt;height:0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" strokecolor="#bc4542 [3045]">
                <v:stroke endarrow="block"/>
              </v:shape>
            </w:pict>
          </mc:Fallback>
        </mc:AlternateContent>
      </w:r>
      <w:r w:rsidR="0015214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7114A9" wp14:editId="4CCE8413">
                <wp:simplePos x="0" y="0"/>
                <wp:positionH relativeFrom="column">
                  <wp:posOffset>4407535</wp:posOffset>
                </wp:positionH>
                <wp:positionV relativeFrom="paragraph">
                  <wp:posOffset>1497330</wp:posOffset>
                </wp:positionV>
                <wp:extent cx="196850" cy="1416050"/>
                <wp:effectExtent l="0" t="0" r="12700" b="12700"/>
                <wp:wrapNone/>
                <wp:docPr id="9" name="Accolade ferma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4160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52D0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9" o:spid="_x0000_s1026" type="#_x0000_t88" style="position:absolute;margin-left:347.05pt;margin-top:117.9pt;width:15.5pt;height:11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" adj="250" strokecolor="red"/>
            </w:pict>
          </mc:Fallback>
        </mc:AlternateContent>
      </w:r>
      <w:r w:rsidR="0015214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820D36" wp14:editId="0BCE4656">
                <wp:simplePos x="0" y="0"/>
                <wp:positionH relativeFrom="column">
                  <wp:posOffset>4836160</wp:posOffset>
                </wp:positionH>
                <wp:positionV relativeFrom="paragraph">
                  <wp:posOffset>1732280</wp:posOffset>
                </wp:positionV>
                <wp:extent cx="1282700" cy="933450"/>
                <wp:effectExtent l="0" t="0" r="1270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38A030" w14:textId="77777777" w:rsidR="008647A4" w:rsidRPr="00333BE7" w:rsidRDefault="00333B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333BE7">
                              <w:rPr>
                                <w:sz w:val="18"/>
                                <w:szCs w:val="18"/>
                              </w:rPr>
                              <w:t>especte</w:t>
                            </w:r>
                            <w:r w:rsidR="00242D6F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333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les indications en italique pour saisir votre adresse afin que votre tiers respecte les normes postales.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0D36" id="Zone de texte 14" o:spid="_x0000_s1058" type="#_x0000_t202" style="position:absolute;left:0;text-align:left;margin-left:380.8pt;margin-top:136.4pt;width:101pt;height:7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" fillcolor="white [3201]" strokecolor="black [3213]" strokeweight=".5pt">
                <v:textbox>
                  <w:txbxContent>
                    <w:p w14:paraId="4438A030" w14:textId="77777777" w:rsidR="008647A4" w:rsidRPr="00333BE7" w:rsidRDefault="00333BE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333BE7">
                        <w:rPr>
                          <w:sz w:val="18"/>
                          <w:szCs w:val="18"/>
                        </w:rPr>
                        <w:t>especte</w:t>
                      </w:r>
                      <w:r w:rsidR="00242D6F">
                        <w:rPr>
                          <w:sz w:val="18"/>
                          <w:szCs w:val="18"/>
                        </w:rPr>
                        <w:t>r</w:t>
                      </w:r>
                      <w:r w:rsidRPr="00333BE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les indications en italique pour saisir votre adresse afin que votre tiers respecte les normes postales. </w:t>
                      </w:r>
                    </w:p>
                  </w:txbxContent>
                </v:textbox>
              </v:shape>
            </w:pict>
          </mc:Fallback>
        </mc:AlternateContent>
      </w:r>
      <w:r w:rsidR="00BA363E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F4BA853" wp14:editId="52B03FF7">
                <wp:simplePos x="0" y="0"/>
                <wp:positionH relativeFrom="column">
                  <wp:posOffset>4912640</wp:posOffset>
                </wp:positionH>
                <wp:positionV relativeFrom="paragraph">
                  <wp:posOffset>3218688</wp:posOffset>
                </wp:positionV>
                <wp:extent cx="643178" cy="277393"/>
                <wp:effectExtent l="0" t="0" r="24130" b="27940"/>
                <wp:wrapNone/>
                <wp:docPr id="177" name="El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8" cy="2773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C370E" id="Ellipse 177" o:spid="_x0000_s1026" style="position:absolute;margin-left:386.8pt;margin-top:253.45pt;width:50.65pt;height:21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" filled="f" strokecolor="red" strokeweight="2pt"/>
            </w:pict>
          </mc:Fallback>
        </mc:AlternateContent>
      </w:r>
      <w:r w:rsidR="00076FD8">
        <w:rPr>
          <w:noProof/>
        </w:rPr>
        <w:drawing>
          <wp:inline distT="0" distB="0" distL="0" distR="0" wp14:anchorId="5B4149B2" wp14:editId="72B52A39">
            <wp:extent cx="5676002" cy="3505835"/>
            <wp:effectExtent l="0" t="0" r="127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0185" cy="350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B6BF" w14:textId="2BF52A61" w:rsidR="009F04FF" w:rsidRDefault="009F04FF" w:rsidP="00BA3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99EFCD" w14:textId="7AF9605A" w:rsidR="009E262C" w:rsidRDefault="009E262C" w:rsidP="00CD3F10"/>
    <w:p w14:paraId="113CC2A6" w14:textId="2A0FF1CF" w:rsidR="00BA363E" w:rsidRDefault="00BA363E" w:rsidP="00CD3F10"/>
    <w:p w14:paraId="1C7671DF" w14:textId="77777777" w:rsidR="00242F60" w:rsidRPr="00A96710" w:rsidRDefault="00242F60" w:rsidP="00242F60">
      <w:pPr>
        <w:rPr>
          <w:b/>
          <w:bCs/>
          <w:u w:val="single"/>
        </w:rPr>
      </w:pPr>
      <w:bookmarkStart w:id="7" w:name="_Hlk180504246"/>
      <w:r w:rsidRPr="00A96710">
        <w:rPr>
          <w:b/>
          <w:bCs/>
          <w:u w:val="single"/>
        </w:rPr>
        <w:t xml:space="preserve">Format de saisie : </w:t>
      </w:r>
    </w:p>
    <w:bookmarkEnd w:id="7"/>
    <w:p w14:paraId="5C2A11E3" w14:textId="34607687" w:rsidR="007051B0" w:rsidRDefault="007051B0" w:rsidP="007051B0">
      <w:r>
        <w:t xml:space="preserve">Communauté de communes de </w:t>
      </w:r>
      <w:proofErr w:type="spellStart"/>
      <w:r w:rsidR="002F7FE1">
        <w:t>X</w:t>
      </w:r>
      <w:r>
        <w:t>xxx</w:t>
      </w:r>
      <w:proofErr w:type="spellEnd"/>
      <w:r>
        <w:t>…</w:t>
      </w:r>
    </w:p>
    <w:p w14:paraId="54FD1605" w14:textId="3D67D7E8" w:rsidR="007051B0" w:rsidRDefault="007051B0" w:rsidP="007051B0">
      <w:r>
        <w:t xml:space="preserve">Communauté urbaine de </w:t>
      </w:r>
      <w:proofErr w:type="spellStart"/>
      <w:r w:rsidR="002F7FE1">
        <w:t>X</w:t>
      </w:r>
      <w:r>
        <w:t>xxx</w:t>
      </w:r>
      <w:proofErr w:type="spellEnd"/>
      <w:r>
        <w:t xml:space="preserve"> ….</w:t>
      </w:r>
    </w:p>
    <w:p w14:paraId="0C428E85" w14:textId="56316AA4" w:rsidR="007051B0" w:rsidRDefault="007051B0" w:rsidP="007051B0">
      <w:r>
        <w:t xml:space="preserve">Communauté d’agglomération de </w:t>
      </w:r>
      <w:proofErr w:type="spellStart"/>
      <w:r w:rsidR="002F7FE1">
        <w:t>X</w:t>
      </w:r>
      <w:r>
        <w:t>xxx</w:t>
      </w:r>
      <w:proofErr w:type="spellEnd"/>
      <w:r>
        <w:t xml:space="preserve"> …</w:t>
      </w:r>
    </w:p>
    <w:p w14:paraId="7062297A" w14:textId="1E5D68DE" w:rsidR="007051B0" w:rsidRDefault="007051B0" w:rsidP="007051B0">
      <w:r>
        <w:t xml:space="preserve">Syndicat </w:t>
      </w:r>
      <w:proofErr w:type="spellStart"/>
      <w:r w:rsidR="002F7FE1">
        <w:t>Xxxx</w:t>
      </w:r>
      <w:proofErr w:type="spellEnd"/>
      <w:r>
        <w:t xml:space="preserve"> …</w:t>
      </w:r>
    </w:p>
    <w:p w14:paraId="1C0905C2" w14:textId="4122B090" w:rsidR="00BA363E" w:rsidRDefault="00BA363E" w:rsidP="00CD3F10"/>
    <w:p w14:paraId="2A6C244E" w14:textId="609D7344" w:rsidR="00BA363E" w:rsidRDefault="00BA363E" w:rsidP="00CD3F10"/>
    <w:p w14:paraId="14726A03" w14:textId="0902ABAD" w:rsidR="00BA363E" w:rsidRDefault="00C32AE7" w:rsidP="00CD3F10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ECBA04C" wp14:editId="4680C6D1">
                <wp:simplePos x="0" y="0"/>
                <wp:positionH relativeFrom="margin">
                  <wp:align>center</wp:align>
                </wp:positionH>
                <wp:positionV relativeFrom="paragraph">
                  <wp:posOffset>45145</wp:posOffset>
                </wp:positionV>
                <wp:extent cx="473075" cy="483235"/>
                <wp:effectExtent l="19050" t="0" r="22225" b="31115"/>
                <wp:wrapNone/>
                <wp:docPr id="178" name="Flèche : ba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8323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3B3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78" o:spid="_x0000_s1026" type="#_x0000_t67" style="position:absolute;margin-left:0;margin-top:3.55pt;width:37.25pt;height:38.05pt;z-index:25187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" adj="11027" filled="f" strokecolor="#385d8a" strokeweight="2pt">
                <w10:wrap anchorx="margin"/>
              </v:shape>
            </w:pict>
          </mc:Fallback>
        </mc:AlternateContent>
      </w:r>
    </w:p>
    <w:p w14:paraId="7FA188F7" w14:textId="73105A19" w:rsidR="00BA363E" w:rsidRDefault="00BA363E" w:rsidP="00CD3F10"/>
    <w:p w14:paraId="555D6059" w14:textId="7A462C7E" w:rsidR="00BA363E" w:rsidRDefault="00BA363E" w:rsidP="00CD3F10"/>
    <w:p w14:paraId="7125C8C5" w14:textId="51941617" w:rsidR="00BA363E" w:rsidRDefault="00BA363E" w:rsidP="00CD3F10"/>
    <w:p w14:paraId="3920592E" w14:textId="290A17F9" w:rsidR="00BA363E" w:rsidRDefault="00BA363E" w:rsidP="00CD3F10"/>
    <w:p w14:paraId="03467245" w14:textId="409A6721" w:rsidR="00BA363E" w:rsidRDefault="00BA363E" w:rsidP="00CD3F10"/>
    <w:p w14:paraId="7E734151" w14:textId="269DB996" w:rsidR="00BA363E" w:rsidRDefault="00BA363E" w:rsidP="00CD3F10"/>
    <w:p w14:paraId="0BE57E65" w14:textId="7E2EA66E" w:rsidR="00BA363E" w:rsidRDefault="00BA363E" w:rsidP="00CD3F10"/>
    <w:p w14:paraId="5EB3BD93" w14:textId="307C94BC" w:rsidR="00BA363E" w:rsidRDefault="00BA363E" w:rsidP="00CD3F10"/>
    <w:p w14:paraId="3662AC17" w14:textId="0270C640" w:rsidR="00BA363E" w:rsidRDefault="00BA363E" w:rsidP="00CD3F10"/>
    <w:p w14:paraId="3B723B33" w14:textId="2855E4FA" w:rsidR="00BA363E" w:rsidRDefault="00BA363E" w:rsidP="00CD3F10"/>
    <w:p w14:paraId="023E2650" w14:textId="25507639" w:rsidR="00BA363E" w:rsidRDefault="00BA363E" w:rsidP="00CD3F10"/>
    <w:p w14:paraId="1AD4342A" w14:textId="59E1F65D" w:rsidR="00BA363E" w:rsidRDefault="00BA363E" w:rsidP="00CD3F10"/>
    <w:p w14:paraId="4CB53616" w14:textId="5EE8BDD6" w:rsidR="00BA363E" w:rsidRDefault="00BA363E" w:rsidP="00CD3F10"/>
    <w:p w14:paraId="21C79E66" w14:textId="021478DD" w:rsidR="00BA363E" w:rsidRDefault="00BA363E" w:rsidP="00CD3F10"/>
    <w:p w14:paraId="666D6689" w14:textId="0E039514" w:rsidR="00BA363E" w:rsidRDefault="00BA363E" w:rsidP="00CD3F10"/>
    <w:p w14:paraId="3A7ADBAF" w14:textId="164AA3FD" w:rsidR="00BA363E" w:rsidRDefault="00BA363E" w:rsidP="00CD3F10"/>
    <w:p w14:paraId="4881EB77" w14:textId="3B3303CE" w:rsidR="00BA363E" w:rsidRDefault="00BA363E" w:rsidP="00CD3F10"/>
    <w:p w14:paraId="2F25CBEE" w14:textId="580D37FC" w:rsidR="00BA363E" w:rsidRDefault="00BA363E" w:rsidP="00CD3F10"/>
    <w:p w14:paraId="0E29A62D" w14:textId="6ED8C7D7" w:rsidR="00BA363E" w:rsidRDefault="00BA363E" w:rsidP="00CD3F10"/>
    <w:p w14:paraId="0D77657D" w14:textId="387D32EB" w:rsidR="00BA363E" w:rsidRDefault="00BA363E" w:rsidP="00CD3F10"/>
    <w:p w14:paraId="6B916ED3" w14:textId="0A948FA8" w:rsidR="00CD3F10" w:rsidRDefault="00144D07" w:rsidP="00BA3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057D084" wp14:editId="7B546754">
                <wp:simplePos x="0" y="0"/>
                <wp:positionH relativeFrom="column">
                  <wp:posOffset>4170</wp:posOffset>
                </wp:positionH>
                <wp:positionV relativeFrom="paragraph">
                  <wp:posOffset>1056868</wp:posOffset>
                </wp:positionV>
                <wp:extent cx="1708031" cy="378963"/>
                <wp:effectExtent l="0" t="0" r="0" b="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031" cy="378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F331B" w14:textId="3A4FACA9" w:rsidR="00144D07" w:rsidRDefault="00144D07" w:rsidP="00144D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F9F7F" wp14:editId="085075A7">
                                  <wp:extent cx="1499235" cy="240030"/>
                                  <wp:effectExtent l="0" t="0" r="5715" b="7620"/>
                                  <wp:docPr id="309" name="Imag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24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7D084" id="Rectangle 289" o:spid="_x0000_s1059" style="position:absolute;left:0;text-align:left;margin-left:.35pt;margin-top:83.2pt;width:134.5pt;height:29.8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" filled="f" stroked="f" strokeweight="2pt">
                <v:textbox>
                  <w:txbxContent>
                    <w:p w14:paraId="572F331B" w14:textId="3A4FACA9" w:rsidR="00144D07" w:rsidRDefault="00144D07" w:rsidP="00144D07">
                      <w:r>
                        <w:rPr>
                          <w:noProof/>
                        </w:rPr>
                        <w:drawing>
                          <wp:inline distT="0" distB="0" distL="0" distR="0" wp14:anchorId="1D9F9F7F" wp14:editId="085075A7">
                            <wp:extent cx="1499235" cy="240030"/>
                            <wp:effectExtent l="0" t="0" r="5715" b="7620"/>
                            <wp:docPr id="309" name="Imag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235" cy="24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4C05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EE9FF0D" wp14:editId="5F3F502C">
                <wp:simplePos x="0" y="0"/>
                <wp:positionH relativeFrom="margin">
                  <wp:posOffset>34512</wp:posOffset>
                </wp:positionH>
                <wp:positionV relativeFrom="paragraph">
                  <wp:posOffset>966667</wp:posOffset>
                </wp:positionV>
                <wp:extent cx="1979720" cy="142043"/>
                <wp:effectExtent l="0" t="0" r="20955" b="10795"/>
                <wp:wrapNone/>
                <wp:docPr id="219" name="Rectangle : coins arrond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720" cy="14204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C4F5DC" w14:textId="57D35B6B" w:rsidR="00EE2260" w:rsidRDefault="00EE2260" w:rsidP="00EE22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918A881" w14:textId="77777777" w:rsidR="00EE2260" w:rsidRPr="00AF1E28" w:rsidRDefault="00EE2260" w:rsidP="00EE22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9FF0D" id="Rectangle : coins arrondis 219" o:spid="_x0000_s1060" style="position:absolute;left:0;text-align:left;margin-left:2.7pt;margin-top:76.1pt;width:155.9pt;height:11.2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" filled="f" strokecolor="red" strokeweight="2pt">
                <v:textbox>
                  <w:txbxContent>
                    <w:p w14:paraId="12C4F5DC" w14:textId="57D35B6B" w:rsidR="00EE2260" w:rsidRDefault="00EE2260" w:rsidP="00EE2260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2918A881" w14:textId="77777777" w:rsidR="00EE2260" w:rsidRPr="00AF1E28" w:rsidRDefault="00EE2260" w:rsidP="00EE226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2260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1040421" wp14:editId="723F5F32">
                <wp:simplePos x="0" y="0"/>
                <wp:positionH relativeFrom="margin">
                  <wp:align>left</wp:align>
                </wp:positionH>
                <wp:positionV relativeFrom="paragraph">
                  <wp:posOffset>2350456</wp:posOffset>
                </wp:positionV>
                <wp:extent cx="1384312" cy="923278"/>
                <wp:effectExtent l="0" t="0" r="25400" b="10795"/>
                <wp:wrapNone/>
                <wp:docPr id="182" name="Rectangle : coins arrondi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12" cy="92327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D7C215" w14:textId="5FF3EE9D" w:rsidR="00BA363E" w:rsidRPr="00EE2260" w:rsidRDefault="00EE2260" w:rsidP="00BA363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E226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Saisir les i</w:t>
                            </w:r>
                            <w:r w:rsidR="00BA363E" w:rsidRPr="00EE226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nformation</w:t>
                            </w:r>
                            <w:r w:rsidRPr="00EE226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 w:rsidR="00BA363E" w:rsidRPr="00EE226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du </w:t>
                            </w:r>
                            <w:r w:rsidR="000B513B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  <w:r w:rsidRPr="00EE226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aire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ou </w:t>
                            </w:r>
                            <w:r w:rsidR="000B513B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de la </w:t>
                            </w:r>
                            <w:r w:rsidRPr="00EE226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Présidente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ou </w:t>
                            </w:r>
                            <w:r w:rsidR="000B513B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Pr="00EE226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Président</w:t>
                            </w:r>
                          </w:p>
                          <w:p w14:paraId="743D88C0" w14:textId="77777777" w:rsidR="00BA363E" w:rsidRPr="00CA0C6A" w:rsidRDefault="00BA363E" w:rsidP="00BA363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40421" id="Rectangle : coins arrondis 182" o:spid="_x0000_s1061" style="position:absolute;left:0;text-align:left;margin-left:0;margin-top:185.1pt;width:109pt;height:72.7pt;z-index:251882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" filled="f" strokecolor="red" strokeweight="2pt">
                <v:textbox>
                  <w:txbxContent>
                    <w:p w14:paraId="54D7C215" w14:textId="5FF3EE9D" w:rsidR="00BA363E" w:rsidRPr="00EE2260" w:rsidRDefault="00EE2260" w:rsidP="00BA363E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EE226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Saisir les i</w:t>
                      </w:r>
                      <w:r w:rsidR="00BA363E" w:rsidRPr="00EE226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nformation</w:t>
                      </w:r>
                      <w:r w:rsidRPr="00EE226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</w:t>
                      </w:r>
                      <w:r w:rsidR="00BA363E" w:rsidRPr="00EE226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du </w:t>
                      </w:r>
                      <w:r w:rsidR="000B513B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M</w:t>
                      </w:r>
                      <w:r w:rsidRPr="00EE226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aire 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ou </w:t>
                      </w:r>
                      <w:r w:rsidR="000B513B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de la </w:t>
                      </w:r>
                      <w:r w:rsidRPr="00EE226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Présidente 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ou </w:t>
                      </w:r>
                      <w:r w:rsidR="000B513B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du </w:t>
                      </w:r>
                      <w:r w:rsidRPr="00EE226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Président</w:t>
                      </w:r>
                    </w:p>
                    <w:p w14:paraId="743D88C0" w14:textId="77777777" w:rsidR="00BA363E" w:rsidRPr="00CA0C6A" w:rsidRDefault="00BA363E" w:rsidP="00BA363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0B2D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788AF78" wp14:editId="70292E0F">
                <wp:simplePos x="0" y="0"/>
                <wp:positionH relativeFrom="column">
                  <wp:posOffset>5166360</wp:posOffset>
                </wp:positionH>
                <wp:positionV relativeFrom="paragraph">
                  <wp:posOffset>4747260</wp:posOffset>
                </wp:positionV>
                <wp:extent cx="209550" cy="0"/>
                <wp:effectExtent l="0" t="76200" r="19050" b="95250"/>
                <wp:wrapNone/>
                <wp:docPr id="214" name="Connecteur droit avec flèch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EF664" id="Connecteur droit avec flèche 214" o:spid="_x0000_s1026" type="#_x0000_t32" style="position:absolute;margin-left:406.8pt;margin-top:373.8pt;width:16.5pt;height:0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" strokecolor="#bc4542 [3045]">
                <v:stroke endarrow="block"/>
              </v:shape>
            </w:pict>
          </mc:Fallback>
        </mc:AlternateContent>
      </w:r>
      <w:r w:rsidR="009B0B2D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F75EC26" wp14:editId="7DB61657">
                <wp:simplePos x="0" y="0"/>
                <wp:positionH relativeFrom="column">
                  <wp:posOffset>4471035</wp:posOffset>
                </wp:positionH>
                <wp:positionV relativeFrom="paragraph">
                  <wp:posOffset>4597400</wp:posOffset>
                </wp:positionV>
                <wp:extent cx="658368" cy="336499"/>
                <wp:effectExtent l="0" t="0" r="27940" b="26035"/>
                <wp:wrapNone/>
                <wp:docPr id="207" name="El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3364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C679C" id="Ellipse 207" o:spid="_x0000_s1026" style="position:absolute;margin-left:352.05pt;margin-top:362pt;width:51.85pt;height:26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" filled="f" strokecolor="red" strokeweight="2pt"/>
            </w:pict>
          </mc:Fallback>
        </mc:AlternateContent>
      </w:r>
      <w:r w:rsidR="00BA363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D4F3CD3" wp14:editId="4C945BF2">
                <wp:simplePos x="0" y="0"/>
                <wp:positionH relativeFrom="column">
                  <wp:posOffset>5365750</wp:posOffset>
                </wp:positionH>
                <wp:positionV relativeFrom="paragraph">
                  <wp:posOffset>4582160</wp:posOffset>
                </wp:positionV>
                <wp:extent cx="658368" cy="336499"/>
                <wp:effectExtent l="0" t="0" r="27940" b="26035"/>
                <wp:wrapNone/>
                <wp:docPr id="183" name="Ellips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3364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BCDB0" id="Ellipse 183" o:spid="_x0000_s1026" style="position:absolute;margin-left:422.5pt;margin-top:360.8pt;width:51.85pt;height:2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" filled="f" strokecolor="red" strokeweight="2pt"/>
            </w:pict>
          </mc:Fallback>
        </mc:AlternateContent>
      </w:r>
      <w:r w:rsidR="00BA363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02FAB58" wp14:editId="36DE76D4">
                <wp:simplePos x="0" y="0"/>
                <wp:positionH relativeFrom="column">
                  <wp:posOffset>1394003</wp:posOffset>
                </wp:positionH>
                <wp:positionV relativeFrom="paragraph">
                  <wp:posOffset>2001164</wp:posOffset>
                </wp:positionV>
                <wp:extent cx="204825" cy="1719072"/>
                <wp:effectExtent l="0" t="0" r="24130" b="14605"/>
                <wp:wrapNone/>
                <wp:docPr id="181" name="Accolade ouvran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" cy="1719072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D225B" id="Accolade ouvrante 181" o:spid="_x0000_s1026" type="#_x0000_t87" style="position:absolute;margin-left:109.75pt;margin-top:157.55pt;width:16.15pt;height:135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" adj="214" strokecolor="red"/>
            </w:pict>
          </mc:Fallback>
        </mc:AlternateContent>
      </w:r>
      <w:r w:rsidR="00BA363E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6163EAA" wp14:editId="7481E7BE">
                <wp:simplePos x="0" y="0"/>
                <wp:positionH relativeFrom="column">
                  <wp:posOffset>1496060</wp:posOffset>
                </wp:positionH>
                <wp:positionV relativeFrom="paragraph">
                  <wp:posOffset>852272</wp:posOffset>
                </wp:positionV>
                <wp:extent cx="724204" cy="329184"/>
                <wp:effectExtent l="0" t="0" r="0" b="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4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85B6B" w14:textId="034A89C8" w:rsidR="00BA363E" w:rsidRDefault="00BA363E" w:rsidP="00BA363E">
                            <w:pPr>
                              <w:jc w:val="center"/>
                            </w:pPr>
                            <w:r w:rsidRPr="00AF1E28">
                              <w:rPr>
                                <w:rFonts w:ascii="Segoe UI Symbol" w:hAnsi="Segoe UI Symbol"/>
                                <w:b/>
                                <w:bCs/>
                                <w:color w:val="FF0000"/>
                                <w:szCs w:val="22"/>
                              </w:rPr>
                              <w:t>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3EAA" id="Rectangle 180" o:spid="_x0000_s1062" style="position:absolute;left:0;text-align:left;margin-left:117.8pt;margin-top:67.1pt;width:57pt;height:25.9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" filled="f" stroked="f" strokeweight="2pt">
                <v:textbox>
                  <w:txbxContent>
                    <w:p w14:paraId="2D185B6B" w14:textId="034A89C8" w:rsidR="00BA363E" w:rsidRDefault="00BA363E" w:rsidP="00BA363E">
                      <w:pPr>
                        <w:jc w:val="center"/>
                      </w:pPr>
                      <w:r w:rsidRPr="00AF1E28">
                        <w:rPr>
                          <w:rFonts w:ascii="Segoe UI Symbol" w:hAnsi="Segoe UI Symbol"/>
                          <w:b/>
                          <w:bCs/>
                          <w:color w:val="FF0000"/>
                          <w:szCs w:val="22"/>
                        </w:rPr>
                        <w:t>⚠</w:t>
                      </w:r>
                    </w:p>
                  </w:txbxContent>
                </v:textbox>
              </v:rect>
            </w:pict>
          </mc:Fallback>
        </mc:AlternateContent>
      </w:r>
      <w:r w:rsidR="00BA363E">
        <w:rPr>
          <w:noProof/>
        </w:rPr>
        <w:drawing>
          <wp:inline distT="0" distB="0" distL="0" distR="0" wp14:anchorId="3153CA24" wp14:editId="3F3C8B75">
            <wp:extent cx="6120130" cy="4910455"/>
            <wp:effectExtent l="0" t="0" r="0" b="4445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724B" w14:textId="7152706D" w:rsidR="005138A3" w:rsidRDefault="006953A9" w:rsidP="00CD3F10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8C2C3EE" wp14:editId="3719F7BD">
                <wp:simplePos x="0" y="0"/>
                <wp:positionH relativeFrom="margin">
                  <wp:align>center</wp:align>
                </wp:positionH>
                <wp:positionV relativeFrom="paragraph">
                  <wp:posOffset>20701</wp:posOffset>
                </wp:positionV>
                <wp:extent cx="473075" cy="431597"/>
                <wp:effectExtent l="19050" t="0" r="22225" b="45085"/>
                <wp:wrapNone/>
                <wp:docPr id="184" name="Flèche : ba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59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8EC6" id="Flèche : bas 184" o:spid="_x0000_s1026" type="#_x0000_t67" style="position:absolute;margin-left:0;margin-top:1.65pt;width:37.25pt;height:34pt;z-index:251886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" adj="10800" filled="f" strokecolor="#385d8a" strokeweight="2pt">
                <w10:wrap anchorx="margin"/>
              </v:shape>
            </w:pict>
          </mc:Fallback>
        </mc:AlternateContent>
      </w:r>
    </w:p>
    <w:p w14:paraId="30233D2C" w14:textId="7FC98724" w:rsidR="006953A9" w:rsidRDefault="006953A9" w:rsidP="00CD3F10">
      <w:pPr>
        <w:rPr>
          <w:highlight w:val="yellow"/>
        </w:rPr>
      </w:pPr>
    </w:p>
    <w:p w14:paraId="7363CB40" w14:textId="77777777" w:rsidR="006953A9" w:rsidRDefault="006953A9" w:rsidP="00CD3F10">
      <w:pPr>
        <w:rPr>
          <w:highlight w:val="yellow"/>
        </w:rPr>
      </w:pPr>
    </w:p>
    <w:p w14:paraId="6B8B8E03" w14:textId="253B9873" w:rsidR="006953A9" w:rsidRDefault="00A71C2C" w:rsidP="00695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02EC73E" wp14:editId="0259F222">
                <wp:simplePos x="0" y="0"/>
                <wp:positionH relativeFrom="column">
                  <wp:posOffset>5236845</wp:posOffset>
                </wp:positionH>
                <wp:positionV relativeFrom="paragraph">
                  <wp:posOffset>2866390</wp:posOffset>
                </wp:positionV>
                <wp:extent cx="658368" cy="336499"/>
                <wp:effectExtent l="0" t="0" r="27940" b="26035"/>
                <wp:wrapNone/>
                <wp:docPr id="188" name="Ellips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3364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16962" id="Ellipse 188" o:spid="_x0000_s1026" style="position:absolute;margin-left:412.35pt;margin-top:225.7pt;width:51.85pt;height:26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" filled="f" strokecolor="red" strokeweight="2pt"/>
            </w:pict>
          </mc:Fallback>
        </mc:AlternateContent>
      </w:r>
      <w:r w:rsidR="00EE2260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A90DECF" wp14:editId="7FEA8A0D">
                <wp:simplePos x="0" y="0"/>
                <wp:positionH relativeFrom="column">
                  <wp:posOffset>4356112</wp:posOffset>
                </wp:positionH>
                <wp:positionV relativeFrom="paragraph">
                  <wp:posOffset>2874682</wp:posOffset>
                </wp:positionV>
                <wp:extent cx="657860" cy="335915"/>
                <wp:effectExtent l="0" t="0" r="27940" b="26035"/>
                <wp:wrapNone/>
                <wp:docPr id="217" name="Ellips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359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E6157" id="Ellipse 217" o:spid="_x0000_s1026" style="position:absolute;margin-left:343pt;margin-top:226.35pt;width:51.8pt;height:26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" filled="f" strokecolor="red" strokeweight="2pt"/>
            </w:pict>
          </mc:Fallback>
        </mc:AlternateContent>
      </w:r>
      <w:r w:rsidR="00EE2260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27FD12B" wp14:editId="20FC29D9">
                <wp:simplePos x="0" y="0"/>
                <wp:positionH relativeFrom="column">
                  <wp:posOffset>4961619</wp:posOffset>
                </wp:positionH>
                <wp:positionV relativeFrom="paragraph">
                  <wp:posOffset>2961455</wp:posOffset>
                </wp:positionV>
                <wp:extent cx="213064" cy="8878"/>
                <wp:effectExtent l="0" t="76200" r="15875" b="86995"/>
                <wp:wrapNone/>
                <wp:docPr id="280" name="Connecteur droit avec flèch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064" cy="88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2495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0" o:spid="_x0000_s1026" type="#_x0000_t32" style="position:absolute;margin-left:390.7pt;margin-top:233.2pt;width:16.8pt;height:.7pt;flip:y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" strokecolor="#bc4542 [3045]">
                <v:stroke endarrow="block"/>
              </v:shape>
            </w:pict>
          </mc:Fallback>
        </mc:AlternateContent>
      </w:r>
      <w:r w:rsidR="00EE2260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C64B16E" wp14:editId="575E9CB2">
                <wp:simplePos x="0" y="0"/>
                <wp:positionH relativeFrom="column">
                  <wp:posOffset>425129</wp:posOffset>
                </wp:positionH>
                <wp:positionV relativeFrom="paragraph">
                  <wp:posOffset>2162465</wp:posOffset>
                </wp:positionV>
                <wp:extent cx="550545" cy="254585"/>
                <wp:effectExtent l="0" t="0" r="1905" b="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254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A14C3" id="Rectangle 186" o:spid="_x0000_s1026" style="position:absolute;margin-left:33.45pt;margin-top:170.25pt;width:43.35pt;height:20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" fillcolor="white [3212]" stroked="f" strokeweight="2pt"/>
            </w:pict>
          </mc:Fallback>
        </mc:AlternateContent>
      </w:r>
      <w:r w:rsidR="00EE226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6E9493E" wp14:editId="03293044">
                <wp:simplePos x="0" y="0"/>
                <wp:positionH relativeFrom="column">
                  <wp:posOffset>407374</wp:posOffset>
                </wp:positionH>
                <wp:positionV relativeFrom="paragraph">
                  <wp:posOffset>2455428</wp:posOffset>
                </wp:positionV>
                <wp:extent cx="409575" cy="88777"/>
                <wp:effectExtent l="0" t="0" r="9525" b="698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8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D2DC" id="Rectangle 187" o:spid="_x0000_s1026" style="position:absolute;margin-left:32.1pt;margin-top:193.35pt;width:32.25pt;height:7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" fillcolor="white [3212]" stroked="f" strokeweight="2pt"/>
            </w:pict>
          </mc:Fallback>
        </mc:AlternateContent>
      </w:r>
      <w:r w:rsidR="006953A9">
        <w:rPr>
          <w:noProof/>
        </w:rPr>
        <w:drawing>
          <wp:inline distT="0" distB="0" distL="0" distR="0" wp14:anchorId="6E385411" wp14:editId="77E75BC0">
            <wp:extent cx="6120130" cy="3411220"/>
            <wp:effectExtent l="0" t="0" r="0" b="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3FE9" w14:textId="013624A3" w:rsidR="006953A9" w:rsidRDefault="00675ACF" w:rsidP="00CD3F10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9B6ED62" wp14:editId="03677C2F">
                <wp:simplePos x="0" y="0"/>
                <wp:positionH relativeFrom="margin">
                  <wp:align>center</wp:align>
                </wp:positionH>
                <wp:positionV relativeFrom="paragraph">
                  <wp:posOffset>65331</wp:posOffset>
                </wp:positionV>
                <wp:extent cx="473075" cy="431597"/>
                <wp:effectExtent l="19050" t="0" r="22225" b="45085"/>
                <wp:wrapNone/>
                <wp:docPr id="295" name="Flèche : ba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59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2A4D" id="Flèche : bas 295" o:spid="_x0000_s1026" type="#_x0000_t67" style="position:absolute;margin-left:0;margin-top:5.15pt;width:37.25pt;height:34pt;z-index:25198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" adj="10800" filled="f" strokecolor="#385d8a" strokeweight="2pt">
                <w10:wrap anchorx="margin"/>
              </v:shape>
            </w:pict>
          </mc:Fallback>
        </mc:AlternateContent>
      </w:r>
      <w:r w:rsidR="002260E8" w:rsidRPr="002260E8"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</w:t>
      </w:r>
    </w:p>
    <w:p w14:paraId="53C50176" w14:textId="74FB3B4B" w:rsidR="00CD3F10" w:rsidRDefault="00C60816" w:rsidP="00CD3F10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0FE3AB3" wp14:editId="651EAB2C">
            <wp:extent cx="371475" cy="419100"/>
            <wp:effectExtent l="0" t="0" r="9525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Votre dossier</w:t>
      </w:r>
    </w:p>
    <w:p w14:paraId="47D5F7FD" w14:textId="48425FED" w:rsidR="001E3F71" w:rsidRDefault="001E3F71" w:rsidP="00CD3F10"/>
    <w:p w14:paraId="769782DE" w14:textId="2C6A0286" w:rsidR="00CD3F10" w:rsidRPr="009B0B2D" w:rsidRDefault="00CD3F10" w:rsidP="00CD3F10">
      <w:pPr>
        <w:rPr>
          <w:color w:val="FF0000"/>
        </w:rPr>
      </w:pPr>
      <w:r>
        <w:t>Cette étape permet de compléter les informations relatives à la demande de subvention.</w:t>
      </w:r>
      <w:r w:rsidR="009B0B2D">
        <w:t xml:space="preserve"> </w:t>
      </w:r>
    </w:p>
    <w:p w14:paraId="0055E4DA" w14:textId="77777777" w:rsidR="004D5B7E" w:rsidRDefault="004D5B7E" w:rsidP="00CD3F10"/>
    <w:p w14:paraId="44AD13A7" w14:textId="7F75459B" w:rsidR="002F655A" w:rsidRDefault="002F655A" w:rsidP="004D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E65955" w14:textId="40A46FCF" w:rsidR="002952E5" w:rsidRDefault="002B5C60" w:rsidP="004D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507DAA3" wp14:editId="0F685566">
                <wp:simplePos x="0" y="0"/>
                <wp:positionH relativeFrom="column">
                  <wp:posOffset>2185036</wp:posOffset>
                </wp:positionH>
                <wp:positionV relativeFrom="paragraph">
                  <wp:posOffset>1868170</wp:posOffset>
                </wp:positionV>
                <wp:extent cx="1485900" cy="3905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F82F4" w14:textId="39D984C7" w:rsidR="002B5C60" w:rsidRPr="008A44A7" w:rsidRDefault="002B5C60" w:rsidP="002B5C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A44A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 compléter par 1 phrase descriptive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7DAA3" id="Rectangle 2" o:spid="_x0000_s1063" style="position:absolute;left:0;text-align:left;margin-left:172.05pt;margin-top:147.1pt;width:117pt;height:30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" filled="f" strokecolor="red" strokeweight="2pt">
                <v:textbox>
                  <w:txbxContent>
                    <w:p w14:paraId="116F82F4" w14:textId="39D984C7" w:rsidR="002B5C60" w:rsidRPr="008A44A7" w:rsidRDefault="002B5C60" w:rsidP="002B5C60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8A44A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 compléter par 1 phrase descriptive du projet</w:t>
                      </w:r>
                    </w:p>
                  </w:txbxContent>
                </v:textbox>
              </v:rect>
            </w:pict>
          </mc:Fallback>
        </mc:AlternateContent>
      </w:r>
      <w:r w:rsidR="002952E5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04A6CE0" wp14:editId="7F62296B">
                <wp:simplePos x="0" y="0"/>
                <wp:positionH relativeFrom="column">
                  <wp:posOffset>-310515</wp:posOffset>
                </wp:positionH>
                <wp:positionV relativeFrom="paragraph">
                  <wp:posOffset>734695</wp:posOffset>
                </wp:positionV>
                <wp:extent cx="2562225" cy="619125"/>
                <wp:effectExtent l="0" t="0" r="0" b="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B9393" w14:textId="72182E52" w:rsidR="002952E5" w:rsidRDefault="002952E5" w:rsidP="002952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5F474" wp14:editId="10628352">
                                  <wp:extent cx="1420002" cy="227345"/>
                                  <wp:effectExtent l="0" t="0" r="8890" b="1270"/>
                                  <wp:docPr id="337" name="Imag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526" cy="228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A6CE0" id="Rectangle 335" o:spid="_x0000_s1064" style="position:absolute;left:0;text-align:left;margin-left:-24.45pt;margin-top:57.85pt;width:201.75pt;height:48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" filled="f" stroked="f" strokeweight="2pt">
                <v:textbox>
                  <w:txbxContent>
                    <w:p w14:paraId="6A4B9393" w14:textId="72182E52" w:rsidR="002952E5" w:rsidRDefault="002952E5" w:rsidP="002952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B5F474" wp14:editId="10628352">
                            <wp:extent cx="1420002" cy="227345"/>
                            <wp:effectExtent l="0" t="0" r="8890" b="1270"/>
                            <wp:docPr id="337" name="Imag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526" cy="228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952E5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14DA98C" wp14:editId="3E15CF4E">
                <wp:simplePos x="0" y="0"/>
                <wp:positionH relativeFrom="margin">
                  <wp:posOffset>527685</wp:posOffset>
                </wp:positionH>
                <wp:positionV relativeFrom="paragraph">
                  <wp:posOffset>2344420</wp:posOffset>
                </wp:positionV>
                <wp:extent cx="1116965" cy="247650"/>
                <wp:effectExtent l="0" t="0" r="26035" b="1905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965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31BA57" w14:textId="2E50DC2D" w:rsidR="00C32AE7" w:rsidRDefault="00C32AE7" w:rsidP="00C32AE7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Choisir </w:t>
                            </w:r>
                            <w:r w:rsidR="002952E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88526A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volet </w:t>
                            </w:r>
                          </w:p>
                          <w:p w14:paraId="7AD9907D" w14:textId="77777777" w:rsidR="00C32AE7" w:rsidRPr="0088526A" w:rsidRDefault="00C32AE7" w:rsidP="00C32AE7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A98C" id="Zone de texte 315" o:spid="_x0000_s1065" type="#_x0000_t202" style="position:absolute;left:0;text-align:left;margin-left:41.55pt;margin-top:184.6pt;width:87.95pt;height:19.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" filled="f" strokecolor="red" strokeweight="1pt">
                <v:textbox>
                  <w:txbxContent>
                    <w:p w14:paraId="2531BA57" w14:textId="2E50DC2D" w:rsidR="00C32AE7" w:rsidRDefault="00C32AE7" w:rsidP="00C32AE7">
                      <w:pPr>
                        <w:jc w:val="left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Choisir </w:t>
                      </w:r>
                      <w:r w:rsidR="002952E5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le </w:t>
                      </w:r>
                      <w:r w:rsidRPr="0088526A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volet </w:t>
                      </w:r>
                    </w:p>
                    <w:p w14:paraId="7AD9907D" w14:textId="77777777" w:rsidR="00C32AE7" w:rsidRPr="0088526A" w:rsidRDefault="00C32AE7" w:rsidP="00C32AE7">
                      <w:pPr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2E5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18308AC" wp14:editId="007F4BCF">
                <wp:simplePos x="0" y="0"/>
                <wp:positionH relativeFrom="column">
                  <wp:posOffset>5690235</wp:posOffset>
                </wp:positionH>
                <wp:positionV relativeFrom="paragraph">
                  <wp:posOffset>2382520</wp:posOffset>
                </wp:positionV>
                <wp:extent cx="203200" cy="196850"/>
                <wp:effectExtent l="0" t="0" r="25400" b="12700"/>
                <wp:wrapNone/>
                <wp:docPr id="281" name="Ellips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B0875" id="Ellipse 281" o:spid="_x0000_s1026" style="position:absolute;margin-left:448.05pt;margin-top:187.6pt;width:16pt;height:15.5pt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" filled="f" strokecolor="red" strokeweight="1.5pt"/>
            </w:pict>
          </mc:Fallback>
        </mc:AlternateContent>
      </w:r>
      <w:r w:rsidR="002952E5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90146EA" wp14:editId="3C7AD79F">
                <wp:simplePos x="0" y="0"/>
                <wp:positionH relativeFrom="column">
                  <wp:posOffset>3232785</wp:posOffset>
                </wp:positionH>
                <wp:positionV relativeFrom="paragraph">
                  <wp:posOffset>2382519</wp:posOffset>
                </wp:positionV>
                <wp:extent cx="2171700" cy="866775"/>
                <wp:effectExtent l="0" t="0" r="19050" b="2857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66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24D6D" w14:textId="68727E0C" w:rsidR="002952E5" w:rsidRDefault="002952E5" w:rsidP="002952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A7964" wp14:editId="4625990D">
                                  <wp:extent cx="3457211" cy="730792"/>
                                  <wp:effectExtent l="0" t="0" r="0" b="0"/>
                                  <wp:docPr id="275" name="Imag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784" cy="735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146EA" id="Rectangle 274" o:spid="_x0000_s1066" style="position:absolute;left:0;text-align:left;margin-left:254.55pt;margin-top:187.6pt;width:171pt;height:68.2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" filled="f" strokecolor="red" strokeweight="2pt">
                <v:textbox>
                  <w:txbxContent>
                    <w:p w14:paraId="2FB24D6D" w14:textId="68727E0C" w:rsidR="002952E5" w:rsidRDefault="002952E5" w:rsidP="002952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A7964" wp14:editId="4625990D">
                            <wp:extent cx="3457211" cy="730792"/>
                            <wp:effectExtent l="0" t="0" r="0" b="0"/>
                            <wp:docPr id="275" name="Imag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9784" cy="735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952E5">
        <w:rPr>
          <w:noProof/>
        </w:rPr>
        <w:drawing>
          <wp:inline distT="0" distB="0" distL="0" distR="0" wp14:anchorId="759462DE" wp14:editId="4DCD9F71">
            <wp:extent cx="6120130" cy="2980690"/>
            <wp:effectExtent l="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C55B" w14:textId="271D5F06" w:rsidR="002952E5" w:rsidRDefault="002952E5" w:rsidP="004D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02AE88F5" w14:textId="17CD3A8A" w:rsidR="002952E5" w:rsidRDefault="002952E5" w:rsidP="004D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68967C16" w14:textId="374B7449" w:rsidR="00AF48C6" w:rsidRDefault="00F20DA2" w:rsidP="004D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FDFDBE4" wp14:editId="384D4869">
                <wp:simplePos x="0" y="0"/>
                <wp:positionH relativeFrom="column">
                  <wp:posOffset>3547110</wp:posOffset>
                </wp:positionH>
                <wp:positionV relativeFrom="paragraph">
                  <wp:posOffset>2919095</wp:posOffset>
                </wp:positionV>
                <wp:extent cx="1028700" cy="285750"/>
                <wp:effectExtent l="0" t="0" r="1905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72E12E" w14:textId="77777777" w:rsidR="00F20DA2" w:rsidRPr="002B5C60" w:rsidRDefault="00F20DA2" w:rsidP="00F20DA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B5C60">
                              <w:rPr>
                                <w:b/>
                                <w:bCs/>
                                <w:color w:val="FF0000"/>
                              </w:rPr>
                              <w:t>A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FDBE4" id="Rectangle 60" o:spid="_x0000_s1067" style="position:absolute;left:0;text-align:left;margin-left:279.3pt;margin-top:229.85pt;width:81pt;height:22.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" filled="f" strokecolor="red" strokeweight="2pt">
                <v:textbox>
                  <w:txbxContent>
                    <w:p w14:paraId="6872E12E" w14:textId="77777777" w:rsidR="00F20DA2" w:rsidRPr="002B5C60" w:rsidRDefault="00F20DA2" w:rsidP="00F20DA2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2B5C60">
                        <w:rPr>
                          <w:b/>
                          <w:bCs/>
                          <w:color w:val="FF0000"/>
                        </w:rPr>
                        <w:t>A compléter</w:t>
                      </w:r>
                    </w:p>
                  </w:txbxContent>
                </v:textbox>
              </v:rect>
            </w:pict>
          </mc:Fallback>
        </mc:AlternateContent>
      </w:r>
      <w:r w:rsidR="002B5C60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A579719" wp14:editId="44BA3D90">
                <wp:simplePos x="0" y="0"/>
                <wp:positionH relativeFrom="column">
                  <wp:posOffset>184785</wp:posOffset>
                </wp:positionH>
                <wp:positionV relativeFrom="paragraph">
                  <wp:posOffset>1071245</wp:posOffset>
                </wp:positionV>
                <wp:extent cx="1028700" cy="28575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91BF0" w14:textId="56617D4F" w:rsidR="002B5C60" w:rsidRPr="002B5C60" w:rsidRDefault="002B5C60" w:rsidP="002B5C6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B5C60">
                              <w:rPr>
                                <w:b/>
                                <w:bCs/>
                                <w:color w:val="FF0000"/>
                              </w:rPr>
                              <w:t>A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79719" id="Rectangle 56" o:spid="_x0000_s1068" style="position:absolute;left:0;text-align:left;margin-left:14.55pt;margin-top:84.35pt;width:81pt;height:22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" filled="f" strokecolor="red" strokeweight="2pt">
                <v:textbox>
                  <w:txbxContent>
                    <w:p w14:paraId="35891BF0" w14:textId="56617D4F" w:rsidR="002B5C60" w:rsidRPr="002B5C60" w:rsidRDefault="002B5C60" w:rsidP="002B5C6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2B5C60">
                        <w:rPr>
                          <w:b/>
                          <w:bCs/>
                          <w:color w:val="FF0000"/>
                        </w:rPr>
                        <w:t>A compléter</w:t>
                      </w:r>
                    </w:p>
                  </w:txbxContent>
                </v:textbox>
              </v:rect>
            </w:pict>
          </mc:Fallback>
        </mc:AlternateContent>
      </w:r>
      <w:r w:rsidR="009040C7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BEE72E0" wp14:editId="58328EE6">
                <wp:simplePos x="0" y="0"/>
                <wp:positionH relativeFrom="column">
                  <wp:posOffset>3136293</wp:posOffset>
                </wp:positionH>
                <wp:positionV relativeFrom="paragraph">
                  <wp:posOffset>2398782</wp:posOffset>
                </wp:positionV>
                <wp:extent cx="179870" cy="1319530"/>
                <wp:effectExtent l="0" t="0" r="10795" b="13970"/>
                <wp:wrapNone/>
                <wp:docPr id="339" name="Accolade ouvran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870" cy="131953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0239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339" o:spid="_x0000_s1026" type="#_x0000_t87" style="position:absolute;margin-left:246.95pt;margin-top:188.9pt;width:14.15pt;height:103.9pt;flip:x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" adj="245" strokecolor="red"/>
            </w:pict>
          </mc:Fallback>
        </mc:AlternateContent>
      </w:r>
      <w:r w:rsidR="009040C7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25B4173" wp14:editId="0763927F">
                <wp:simplePos x="0" y="0"/>
                <wp:positionH relativeFrom="column">
                  <wp:posOffset>5179557</wp:posOffset>
                </wp:positionH>
                <wp:positionV relativeFrom="paragraph">
                  <wp:posOffset>3767814</wp:posOffset>
                </wp:positionV>
                <wp:extent cx="714375" cy="443230"/>
                <wp:effectExtent l="0" t="0" r="28575" b="13970"/>
                <wp:wrapNone/>
                <wp:docPr id="313" name="Ellips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432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5C073" id="Ellipse 313" o:spid="_x0000_s1026" style="position:absolute;margin-left:407.85pt;margin-top:296.7pt;width:56.25pt;height:34.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" filled="f" strokecolor="red" strokeweight="1.5pt"/>
            </w:pict>
          </mc:Fallback>
        </mc:AlternateContent>
      </w:r>
      <w:r w:rsidR="009040C7">
        <w:rPr>
          <w:noProof/>
        </w:rPr>
        <w:drawing>
          <wp:inline distT="0" distB="0" distL="0" distR="0" wp14:anchorId="1872CFAE" wp14:editId="4980C766">
            <wp:extent cx="6120130" cy="41275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2E5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EC10E14" wp14:editId="0E4761A2">
                <wp:simplePos x="0" y="0"/>
                <wp:positionH relativeFrom="column">
                  <wp:posOffset>1289685</wp:posOffset>
                </wp:positionH>
                <wp:positionV relativeFrom="paragraph">
                  <wp:posOffset>604520</wp:posOffset>
                </wp:positionV>
                <wp:extent cx="304800" cy="1200150"/>
                <wp:effectExtent l="0" t="0" r="19050" b="19050"/>
                <wp:wrapNone/>
                <wp:docPr id="338" name="Accolade ouvran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0015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55BE" id="Accolade ouvrante 338" o:spid="_x0000_s1026" type="#_x0000_t87" style="position:absolute;margin-left:101.55pt;margin-top:47.6pt;width:24pt;height:94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" adj="457" strokecolor="red"/>
            </w:pict>
          </mc:Fallback>
        </mc:AlternateContent>
      </w:r>
      <w:r w:rsidR="008707B9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7784598" wp14:editId="475D5C3C">
                <wp:simplePos x="0" y="0"/>
                <wp:positionH relativeFrom="column">
                  <wp:posOffset>2829230</wp:posOffset>
                </wp:positionH>
                <wp:positionV relativeFrom="paragraph">
                  <wp:posOffset>1987754</wp:posOffset>
                </wp:positionV>
                <wp:extent cx="1216241" cy="159798"/>
                <wp:effectExtent l="0" t="0" r="3175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241" cy="159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55F05" id="Rectangle 291" o:spid="_x0000_s1026" style="position:absolute;margin-left:222.75pt;margin-top:156.5pt;width:95.75pt;height:12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" fillcolor="white [3212]" stroked="f" strokeweight="2pt"/>
            </w:pict>
          </mc:Fallback>
        </mc:AlternateContent>
      </w:r>
    </w:p>
    <w:p w14:paraId="61BD3B75" w14:textId="3C0D6700" w:rsidR="00277757" w:rsidRDefault="00266570" w:rsidP="004D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0F764F7" wp14:editId="2421136C">
                <wp:simplePos x="0" y="0"/>
                <wp:positionH relativeFrom="margin">
                  <wp:align>right</wp:align>
                </wp:positionH>
                <wp:positionV relativeFrom="paragraph">
                  <wp:posOffset>512445</wp:posOffset>
                </wp:positionV>
                <wp:extent cx="2172310" cy="497002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10" cy="497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23BE4" w14:textId="6A1AFB7C" w:rsidR="00266570" w:rsidRDefault="00266570" w:rsidP="00266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764F7" id="Rectangle 218" o:spid="_x0000_s1069" style="position:absolute;left:0;text-align:left;margin-left:119.85pt;margin-top:40.35pt;width:171.05pt;height:39.15pt;z-index:251909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" filled="f" stroked="f" strokeweight="2pt">
                <v:textbox>
                  <w:txbxContent>
                    <w:p w14:paraId="53B23BE4" w14:textId="6A1AFB7C" w:rsidR="00266570" w:rsidRDefault="00266570" w:rsidP="0026657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0B2D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02A9D71" wp14:editId="775B01B2">
                <wp:simplePos x="0" y="0"/>
                <wp:positionH relativeFrom="column">
                  <wp:posOffset>5280660</wp:posOffset>
                </wp:positionH>
                <wp:positionV relativeFrom="paragraph">
                  <wp:posOffset>2451735</wp:posOffset>
                </wp:positionV>
                <wp:extent cx="228600" cy="0"/>
                <wp:effectExtent l="0" t="76200" r="19050" b="95250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A348A" id="Connecteur droit avec flèche 222" o:spid="_x0000_s1026" type="#_x0000_t32" style="position:absolute;margin-left:415.8pt;margin-top:193.05pt;width:18pt;height:0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" strokecolor="#bc4542 [3045]">
                <v:stroke endarrow="block"/>
              </v:shape>
            </w:pict>
          </mc:Fallback>
        </mc:AlternateContent>
      </w:r>
      <w:r w:rsidR="009B0B2D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31EDD69" wp14:editId="690470CA">
                <wp:simplePos x="0" y="0"/>
                <wp:positionH relativeFrom="column">
                  <wp:posOffset>4575810</wp:posOffset>
                </wp:positionH>
                <wp:positionV relativeFrom="paragraph">
                  <wp:posOffset>2289810</wp:posOffset>
                </wp:positionV>
                <wp:extent cx="658368" cy="336499"/>
                <wp:effectExtent l="0" t="0" r="27940" b="26035"/>
                <wp:wrapNone/>
                <wp:docPr id="221" name="El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3364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26F76" id="Ellipse 221" o:spid="_x0000_s1026" style="position:absolute;margin-left:360.3pt;margin-top:180.3pt;width:51.85pt;height:26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" filled="f" strokecolor="red" strokeweight="2pt"/>
            </w:pict>
          </mc:Fallback>
        </mc:AlternateContent>
      </w:r>
      <w:r w:rsidR="00CD2773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113BC3" wp14:editId="24B18730">
                <wp:simplePos x="0" y="0"/>
                <wp:positionH relativeFrom="column">
                  <wp:posOffset>5497195</wp:posOffset>
                </wp:positionH>
                <wp:positionV relativeFrom="paragraph">
                  <wp:posOffset>2288540</wp:posOffset>
                </wp:positionV>
                <wp:extent cx="658368" cy="336499"/>
                <wp:effectExtent l="0" t="0" r="27940" b="2603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3364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4BD76" id="Ellipse 228" o:spid="_x0000_s1026" style="position:absolute;margin-left:432.85pt;margin-top:180.2pt;width:51.85pt;height:26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" filled="f" strokecolor="red" strokeweight="2pt"/>
            </w:pict>
          </mc:Fallback>
        </mc:AlternateContent>
      </w:r>
    </w:p>
    <w:p w14:paraId="7363DA01" w14:textId="071873E5" w:rsidR="00C04187" w:rsidRDefault="00C04187" w:rsidP="00CD3F10"/>
    <w:p w14:paraId="791C43EE" w14:textId="5022CF57" w:rsidR="004D5B7E" w:rsidRDefault="009B0B2D" w:rsidP="00CD3F10"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C6541BB" wp14:editId="62790A7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73075" cy="431597"/>
                <wp:effectExtent l="19050" t="0" r="22225" b="45085"/>
                <wp:wrapNone/>
                <wp:docPr id="326" name="Flèche : ba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59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3BA49" id="Flèche : bas 326" o:spid="_x0000_s1026" type="#_x0000_t67" style="position:absolute;margin-left:0;margin-top:.7pt;width:37.25pt;height:34pt;z-index:25202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" adj="10800" filled="f" strokecolor="#385d8a" strokeweight="2pt">
                <w10:wrap anchorx="margin"/>
              </v:shape>
            </w:pict>
          </mc:Fallback>
        </mc:AlternateContent>
      </w:r>
    </w:p>
    <w:p w14:paraId="22B6A27B" w14:textId="5383FBA2" w:rsidR="004D69F6" w:rsidRDefault="004D69F6" w:rsidP="00CD3F10">
      <w:pPr>
        <w:rPr>
          <w:b/>
          <w:i/>
        </w:rPr>
      </w:pPr>
    </w:p>
    <w:p w14:paraId="0959637A" w14:textId="6E9958D6" w:rsidR="004D69F6" w:rsidRPr="008E657B" w:rsidRDefault="004D69F6" w:rsidP="00CD3F10">
      <w:pPr>
        <w:rPr>
          <w:b/>
          <w:i/>
        </w:rPr>
      </w:pPr>
      <w:r w:rsidRPr="004D69F6">
        <w:rPr>
          <w:noProof/>
        </w:rPr>
        <w:lastRenderedPageBreak/>
        <w:drawing>
          <wp:inline distT="0" distB="0" distL="0" distR="0" wp14:anchorId="29AECC82" wp14:editId="35829BA2">
            <wp:extent cx="5762625" cy="457200"/>
            <wp:effectExtent l="0" t="0" r="0" b="0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A839" w14:textId="77777777" w:rsidR="001E3F71" w:rsidRDefault="001E3F71" w:rsidP="00CD3F10"/>
    <w:p w14:paraId="79C74960" w14:textId="77777777" w:rsidR="001E3F71" w:rsidRDefault="001E3F71" w:rsidP="004D5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56D4E5" w14:textId="451BEFD1" w:rsidR="00CD3F10" w:rsidRPr="007C1598" w:rsidRDefault="00AE6D35" w:rsidP="004D5B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BCBF7CC" wp14:editId="1FA79787">
                <wp:simplePos x="0" y="0"/>
                <wp:positionH relativeFrom="margin">
                  <wp:posOffset>-43132</wp:posOffset>
                </wp:positionH>
                <wp:positionV relativeFrom="paragraph">
                  <wp:posOffset>466569</wp:posOffset>
                </wp:positionV>
                <wp:extent cx="1673525" cy="431261"/>
                <wp:effectExtent l="0" t="0" r="0" b="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525" cy="431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80578" w14:textId="30BC7718" w:rsidR="00AE6D35" w:rsidRDefault="00AE6D35" w:rsidP="00CB28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1A5FD" wp14:editId="5DEACDEE">
                                  <wp:extent cx="1431985" cy="213302"/>
                                  <wp:effectExtent l="0" t="0" r="0" b="0"/>
                                  <wp:docPr id="323" name="Imag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709" cy="214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BF7CC" id="Rectangle 310" o:spid="_x0000_s1070" style="position:absolute;left:0;text-align:left;margin-left:-3.4pt;margin-top:36.75pt;width:131.75pt;height:33.95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" filled="f" stroked="f" strokeweight="2pt">
                <v:textbox>
                  <w:txbxContent>
                    <w:p w14:paraId="59A80578" w14:textId="30BC7718" w:rsidR="00AE6D35" w:rsidRDefault="00AE6D35" w:rsidP="00CB28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31A5FD" wp14:editId="5DEACDEE">
                            <wp:extent cx="1431985" cy="213302"/>
                            <wp:effectExtent l="0" t="0" r="0" b="0"/>
                            <wp:docPr id="323" name="Image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709" cy="214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29E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4835C3C" wp14:editId="36B8A136">
                <wp:simplePos x="0" y="0"/>
                <wp:positionH relativeFrom="column">
                  <wp:posOffset>4404001</wp:posOffset>
                </wp:positionH>
                <wp:positionV relativeFrom="paragraph">
                  <wp:posOffset>1131618</wp:posOffset>
                </wp:positionV>
                <wp:extent cx="241539" cy="2056621"/>
                <wp:effectExtent l="0" t="0" r="25400" b="20320"/>
                <wp:wrapNone/>
                <wp:docPr id="229" name="Accolade ferman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" cy="2056621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EB01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29" o:spid="_x0000_s1026" type="#_x0000_t88" style="position:absolute;margin-left:346.75pt;margin-top:89.1pt;width:19pt;height:161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" adj="211" strokecolor="red"/>
            </w:pict>
          </mc:Fallback>
        </mc:AlternateContent>
      </w:r>
      <w:r w:rsidR="00937812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5536577" wp14:editId="1B692FB9">
                <wp:simplePos x="0" y="0"/>
                <wp:positionH relativeFrom="column">
                  <wp:posOffset>4349060</wp:posOffset>
                </wp:positionH>
                <wp:positionV relativeFrom="paragraph">
                  <wp:posOffset>3250972</wp:posOffset>
                </wp:positionV>
                <wp:extent cx="709609" cy="45719"/>
                <wp:effectExtent l="0" t="57150" r="14605" b="5016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60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18DE" id="Connecteur droit avec flèche 73" o:spid="_x0000_s1026" type="#_x0000_t32" style="position:absolute;margin-left:342.45pt;margin-top:256pt;width:55.85pt;height:3.6pt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" strokecolor="#bc4542 [3045]">
                <v:stroke endarrow="block"/>
              </v:shape>
            </w:pict>
          </mc:Fallback>
        </mc:AlternateContent>
      </w:r>
      <w:r w:rsidR="00937812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721A3AA" wp14:editId="4C6A3E07">
                <wp:simplePos x="0" y="0"/>
                <wp:positionH relativeFrom="column">
                  <wp:posOffset>2512343</wp:posOffset>
                </wp:positionH>
                <wp:positionV relativeFrom="paragraph">
                  <wp:posOffset>3022699</wp:posOffset>
                </wp:positionV>
                <wp:extent cx="1774239" cy="380446"/>
                <wp:effectExtent l="19050" t="19050" r="16510" b="19685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39" cy="380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306218" w14:textId="160B7817" w:rsidR="00937812" w:rsidRPr="0083175F" w:rsidRDefault="00937812" w:rsidP="00937812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Cliquer sur ajouter pour télécharger le 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A3AA" id="Zone de texte 220" o:spid="_x0000_s1071" type="#_x0000_t202" style="position:absolute;left:0;text-align:left;margin-left:197.8pt;margin-top:238pt;width:139.7pt;height:29.9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" fillcolor="window" strokecolor="red" strokeweight="2.25pt">
                <v:textbox>
                  <w:txbxContent>
                    <w:p w14:paraId="68306218" w14:textId="160B7817" w:rsidR="00937812" w:rsidRPr="0083175F" w:rsidRDefault="00937812" w:rsidP="00937812">
                      <w:pPr>
                        <w:jc w:val="left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Cliquer sur ajouter pour télécharger le RIB</w:t>
                      </w:r>
                    </w:p>
                  </w:txbxContent>
                </v:textbox>
              </v:shape>
            </w:pict>
          </mc:Fallback>
        </mc:AlternateContent>
      </w:r>
      <w:r w:rsidR="0083175F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A4DCF7" wp14:editId="05A108FC">
                <wp:simplePos x="0" y="0"/>
                <wp:positionH relativeFrom="column">
                  <wp:posOffset>4766310</wp:posOffset>
                </wp:positionH>
                <wp:positionV relativeFrom="paragraph">
                  <wp:posOffset>1871647</wp:posOffset>
                </wp:positionV>
                <wp:extent cx="1766656" cy="532660"/>
                <wp:effectExtent l="19050" t="19050" r="24130" b="2032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656" cy="5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D1B5E7" w14:textId="758E822C" w:rsidR="007C1598" w:rsidRPr="0083175F" w:rsidRDefault="007C1598" w:rsidP="007C1598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3175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 compléter muni du RIB de </w:t>
                            </w:r>
                            <w:r w:rsidR="0083175F" w:rsidRPr="0083175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votre</w:t>
                            </w:r>
                            <w:r w:rsidRPr="0083175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07B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</w:t>
                            </w:r>
                            <w:r w:rsidR="008707B9" w:rsidRPr="0083175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ommune </w:t>
                            </w:r>
                            <w:r w:rsidR="0083175F" w:rsidRPr="0083175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ou de votre </w:t>
                            </w:r>
                            <w:r w:rsidRPr="0083175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EPCI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DCF7" id="Zone de texte 230" o:spid="_x0000_s1072" type="#_x0000_t202" style="position:absolute;left:0;text-align:left;margin-left:375.3pt;margin-top:147.35pt;width:139.1pt;height:41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" fillcolor="window" strokecolor="red" strokeweight="2.25pt">
                <v:textbox>
                  <w:txbxContent>
                    <w:p w14:paraId="45D1B5E7" w14:textId="758E822C" w:rsidR="007C1598" w:rsidRPr="0083175F" w:rsidRDefault="007C1598" w:rsidP="007C1598">
                      <w:pPr>
                        <w:jc w:val="left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83175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 compléter muni du RIB de </w:t>
                      </w:r>
                      <w:r w:rsidR="0083175F" w:rsidRPr="0083175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votre</w:t>
                      </w:r>
                      <w:r w:rsidRPr="0083175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8707B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</w:t>
                      </w:r>
                      <w:r w:rsidR="008707B9" w:rsidRPr="0083175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ommune </w:t>
                      </w:r>
                      <w:r w:rsidR="0083175F" w:rsidRPr="0083175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ou de votre </w:t>
                      </w:r>
                      <w:r w:rsidRPr="0083175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EPCI</w:t>
                      </w:r>
                    </w:p>
                  </w:txbxContent>
                </v:textbox>
              </v:shape>
            </w:pict>
          </mc:Fallback>
        </mc:AlternateContent>
      </w:r>
      <w:r w:rsidR="009B0B2D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246F57C" wp14:editId="5CBDD0EE">
                <wp:simplePos x="0" y="0"/>
                <wp:positionH relativeFrom="column">
                  <wp:posOffset>5042535</wp:posOffset>
                </wp:positionH>
                <wp:positionV relativeFrom="paragraph">
                  <wp:posOffset>3051175</wp:posOffset>
                </wp:positionV>
                <wp:extent cx="658368" cy="336499"/>
                <wp:effectExtent l="0" t="0" r="27940" b="26035"/>
                <wp:wrapNone/>
                <wp:docPr id="223" name="Ellips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3364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2F0E3" id="Ellipse 223" o:spid="_x0000_s1026" style="position:absolute;margin-left:397.05pt;margin-top:240.25pt;width:51.85pt;height:26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" filled="f" strokecolor="red" strokeweight="2pt"/>
            </w:pict>
          </mc:Fallback>
        </mc:AlternateContent>
      </w:r>
      <w:r w:rsidR="00277757">
        <w:rPr>
          <w:noProof/>
        </w:rPr>
        <w:drawing>
          <wp:inline distT="0" distB="0" distL="0" distR="0" wp14:anchorId="302D553D" wp14:editId="4915C040">
            <wp:extent cx="6128347" cy="3571875"/>
            <wp:effectExtent l="0" t="0" r="635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4839" cy="35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3A1F" w14:textId="77B11056" w:rsidR="00CD3F10" w:rsidRDefault="00CD3F10" w:rsidP="00CD3F10">
      <w:pPr>
        <w:rPr>
          <w:b/>
          <w:i/>
        </w:rPr>
      </w:pPr>
    </w:p>
    <w:p w14:paraId="1CEC8484" w14:textId="30F4A30D" w:rsidR="00CD3F10" w:rsidRDefault="004D69F6" w:rsidP="00CD3F10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6CE33FE" wp14:editId="74AC3B8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73075" cy="431597"/>
                <wp:effectExtent l="19050" t="0" r="22225" b="45085"/>
                <wp:wrapNone/>
                <wp:docPr id="327" name="Flèche : ba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59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61C4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27" o:spid="_x0000_s1026" type="#_x0000_t67" style="position:absolute;margin-left:0;margin-top:.65pt;width:37.25pt;height:34pt;z-index:25202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" adj="10800" filled="f" strokecolor="#385d8a" strokeweight="2pt">
                <w10:wrap anchorx="margin"/>
              </v:shape>
            </w:pict>
          </mc:Fallback>
        </mc:AlternateContent>
      </w:r>
    </w:p>
    <w:p w14:paraId="5E81BF0B" w14:textId="4E6A2977" w:rsidR="00763035" w:rsidRDefault="00763035" w:rsidP="00CD3F10"/>
    <w:p w14:paraId="59C59AA9" w14:textId="0CCB3CD5" w:rsidR="00BC04C0" w:rsidRDefault="00BC04C0" w:rsidP="00CD3F10"/>
    <w:p w14:paraId="6BE97F62" w14:textId="77C8C1CB" w:rsidR="00BC04C0" w:rsidRDefault="00BC04C0" w:rsidP="00CD3F10"/>
    <w:p w14:paraId="6BBF77DD" w14:textId="2B664183" w:rsidR="00BC04C0" w:rsidRDefault="00BC04C0" w:rsidP="00CD3F10"/>
    <w:p w14:paraId="0CEC0B8B" w14:textId="56839BE0" w:rsidR="00BC04C0" w:rsidRDefault="00BC04C0" w:rsidP="00CD3F10"/>
    <w:p w14:paraId="11FFCC0D" w14:textId="1D43C2E0" w:rsidR="00BC04C0" w:rsidRDefault="00BC04C0" w:rsidP="00CD3F10"/>
    <w:p w14:paraId="4B97CF09" w14:textId="19EE66EF" w:rsidR="00BC04C0" w:rsidRDefault="00BC04C0" w:rsidP="00CD3F10"/>
    <w:p w14:paraId="69EFB06B" w14:textId="2B4FF1A8" w:rsidR="00BC04C0" w:rsidRDefault="00BC04C0" w:rsidP="00CD3F10"/>
    <w:p w14:paraId="34F68C61" w14:textId="7174309D" w:rsidR="00BC04C0" w:rsidRDefault="00BC04C0" w:rsidP="00CD3F10"/>
    <w:p w14:paraId="1179ECE7" w14:textId="0D8202C2" w:rsidR="00BC04C0" w:rsidRDefault="00BC04C0" w:rsidP="00CD3F10"/>
    <w:p w14:paraId="4FB07FBA" w14:textId="4120E5B3" w:rsidR="00BC04C0" w:rsidRDefault="00BC04C0" w:rsidP="00CD3F10"/>
    <w:p w14:paraId="2618E9C8" w14:textId="24CD6AC2" w:rsidR="00BC04C0" w:rsidRDefault="00BC04C0" w:rsidP="00CD3F10"/>
    <w:p w14:paraId="77856ACA" w14:textId="545ED12D" w:rsidR="00BC04C0" w:rsidRDefault="00BC04C0" w:rsidP="00CD3F10"/>
    <w:p w14:paraId="548B86AF" w14:textId="07BAD187" w:rsidR="00BC04C0" w:rsidRDefault="00BC04C0" w:rsidP="00CD3F10"/>
    <w:p w14:paraId="2504D560" w14:textId="457A9998" w:rsidR="00BC04C0" w:rsidRDefault="00BC04C0" w:rsidP="00CD3F10"/>
    <w:p w14:paraId="0B632E45" w14:textId="76F2BC91" w:rsidR="00BC04C0" w:rsidRDefault="00BC04C0" w:rsidP="00CD3F10"/>
    <w:p w14:paraId="59390D05" w14:textId="7CB56CE0" w:rsidR="00BC04C0" w:rsidRDefault="00BC04C0" w:rsidP="00CD3F10"/>
    <w:p w14:paraId="571EDB70" w14:textId="55D54083" w:rsidR="00BC04C0" w:rsidRDefault="00BC04C0" w:rsidP="00CD3F10"/>
    <w:p w14:paraId="7118BFD9" w14:textId="5D84D500" w:rsidR="00BC04C0" w:rsidRDefault="00BC04C0" w:rsidP="00CD3F10"/>
    <w:p w14:paraId="4BEC53DD" w14:textId="445A3095" w:rsidR="00BC04C0" w:rsidRDefault="00BC04C0" w:rsidP="00CD3F10"/>
    <w:p w14:paraId="5306A22A" w14:textId="4087FD86" w:rsidR="00BC04C0" w:rsidRDefault="00BC04C0" w:rsidP="00CD3F10"/>
    <w:p w14:paraId="3C15D678" w14:textId="2CD19CCD" w:rsidR="00BC04C0" w:rsidRDefault="00BC04C0" w:rsidP="00CD3F10"/>
    <w:p w14:paraId="00792AD6" w14:textId="436CF65C" w:rsidR="00BC04C0" w:rsidRDefault="00BC04C0" w:rsidP="00CD3F10"/>
    <w:p w14:paraId="4633FE1D" w14:textId="53A889E8" w:rsidR="00BC04C0" w:rsidRDefault="00BC04C0" w:rsidP="00CD3F10"/>
    <w:p w14:paraId="03BF6E4A" w14:textId="61F6BAAA" w:rsidR="00BC04C0" w:rsidRDefault="00BC04C0" w:rsidP="00CD3F10"/>
    <w:p w14:paraId="5163E4EC" w14:textId="77777777" w:rsidR="00BC04C0" w:rsidRDefault="00BC04C0" w:rsidP="00CD3F10"/>
    <w:p w14:paraId="157D79CC" w14:textId="63A623DD" w:rsidR="001E3F71" w:rsidRDefault="001E3F71" w:rsidP="00CD3F10"/>
    <w:p w14:paraId="192AFD48" w14:textId="1767635B" w:rsidR="00DC229E" w:rsidRDefault="00DC229E" w:rsidP="00CD3F10">
      <w:r>
        <w:rPr>
          <w:noProof/>
        </w:rPr>
        <w:lastRenderedPageBreak/>
        <w:drawing>
          <wp:inline distT="0" distB="0" distL="0" distR="0" wp14:anchorId="31DF055C" wp14:editId="53DD7516">
            <wp:extent cx="371475" cy="419100"/>
            <wp:effectExtent l="0" t="0" r="9525" b="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29E"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</w:t>
      </w:r>
      <w:r>
        <w:rPr>
          <w:rFonts w:cs="Arial"/>
          <w:b/>
          <w:bCs/>
          <w:color w:val="15282E"/>
          <w:sz w:val="27"/>
          <w:szCs w:val="27"/>
          <w:shd w:val="clear" w:color="auto" w:fill="FEFEFE"/>
        </w:rPr>
        <w:t>Ma domiciliation bancaire</w:t>
      </w:r>
    </w:p>
    <w:p w14:paraId="7DDFF57C" w14:textId="77777777" w:rsidR="00DC229E" w:rsidRDefault="00DC229E" w:rsidP="00CD3F10"/>
    <w:p w14:paraId="347046FA" w14:textId="3BD03597" w:rsidR="004D5B7E" w:rsidRDefault="00AE6D35" w:rsidP="00FD2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DA4C463" wp14:editId="6FEFA91E">
                <wp:simplePos x="0" y="0"/>
                <wp:positionH relativeFrom="column">
                  <wp:posOffset>116409</wp:posOffset>
                </wp:positionH>
                <wp:positionV relativeFrom="paragraph">
                  <wp:posOffset>578772</wp:posOffset>
                </wp:positionV>
                <wp:extent cx="1431984" cy="474225"/>
                <wp:effectExtent l="0" t="0" r="0" b="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84" cy="47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311E4" w14:textId="550925DC" w:rsidR="00AE6D35" w:rsidRDefault="00AE6D35" w:rsidP="00CB28C0">
                            <w:pPr>
                              <w:jc w:val="center"/>
                            </w:pPr>
                            <w:r w:rsidRPr="00AE6D35">
                              <w:rPr>
                                <w:noProof/>
                              </w:rPr>
                              <w:drawing>
                                <wp:inline distT="0" distB="0" distL="0" distR="0" wp14:anchorId="5AFE50B2" wp14:editId="1034BC45">
                                  <wp:extent cx="1368795" cy="227230"/>
                                  <wp:effectExtent l="0" t="0" r="3175" b="1905"/>
                                  <wp:docPr id="353" name="Image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2" cy="239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4C463" id="Rectangle 324" o:spid="_x0000_s1073" style="position:absolute;left:0;text-align:left;margin-left:9.15pt;margin-top:45.55pt;width:112.75pt;height:37.3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" filled="f" stroked="f" strokeweight="2pt">
                <v:textbox>
                  <w:txbxContent>
                    <w:p w14:paraId="49D311E4" w14:textId="550925DC" w:rsidR="00AE6D35" w:rsidRDefault="00AE6D35" w:rsidP="00CB28C0">
                      <w:pPr>
                        <w:jc w:val="center"/>
                      </w:pPr>
                      <w:r w:rsidRPr="00AE6D35">
                        <w:rPr>
                          <w:noProof/>
                        </w:rPr>
                        <w:drawing>
                          <wp:inline distT="0" distB="0" distL="0" distR="0" wp14:anchorId="5AFE50B2" wp14:editId="1034BC45">
                            <wp:extent cx="1368795" cy="227230"/>
                            <wp:effectExtent l="0" t="0" r="3175" b="1905"/>
                            <wp:docPr id="353" name="Image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2" cy="239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D2AE2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AE3973F" wp14:editId="5E782C9F">
                <wp:simplePos x="0" y="0"/>
                <wp:positionH relativeFrom="column">
                  <wp:posOffset>4832985</wp:posOffset>
                </wp:positionH>
                <wp:positionV relativeFrom="paragraph">
                  <wp:posOffset>4394835</wp:posOffset>
                </wp:positionV>
                <wp:extent cx="647700" cy="354965"/>
                <wp:effectExtent l="0" t="0" r="19050" b="26035"/>
                <wp:wrapNone/>
                <wp:docPr id="236" name="Ellips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49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9057A" id="Ellipse 236" o:spid="_x0000_s1026" style="position:absolute;margin-left:380.55pt;margin-top:346.05pt;width:51pt;height:27.9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" filled="f" strokecolor="red" strokeweight="2pt"/>
            </w:pict>
          </mc:Fallback>
        </mc:AlternateContent>
      </w:r>
      <w:r w:rsidR="00FD2AE2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294F71C" wp14:editId="2606544C">
                <wp:simplePos x="0" y="0"/>
                <wp:positionH relativeFrom="column">
                  <wp:posOffset>4681220</wp:posOffset>
                </wp:positionH>
                <wp:positionV relativeFrom="paragraph">
                  <wp:posOffset>4558030</wp:posOffset>
                </wp:positionV>
                <wp:extent cx="180340" cy="9525"/>
                <wp:effectExtent l="0" t="57150" r="29210" b="85725"/>
                <wp:wrapNone/>
                <wp:docPr id="243" name="Connecteur droit avec flèch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44B5A" id="Connecteur droit avec flèche 243" o:spid="_x0000_s1026" type="#_x0000_t32" style="position:absolute;margin-left:368.6pt;margin-top:358.9pt;width:14.2pt;height: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" strokecolor="#bc4542 [3045]">
                <v:stroke endarrow="block"/>
              </v:shape>
            </w:pict>
          </mc:Fallback>
        </mc:AlternateContent>
      </w:r>
      <w:r w:rsidR="00FD2AE2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B4099D4" wp14:editId="0603661B">
                <wp:simplePos x="0" y="0"/>
                <wp:positionH relativeFrom="column">
                  <wp:posOffset>4023360</wp:posOffset>
                </wp:positionH>
                <wp:positionV relativeFrom="paragraph">
                  <wp:posOffset>4405630</wp:posOffset>
                </wp:positionV>
                <wp:extent cx="658368" cy="336499"/>
                <wp:effectExtent l="0" t="0" r="27940" b="26035"/>
                <wp:wrapNone/>
                <wp:docPr id="242" name="Ellips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3364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67D2B" id="Ellipse 242" o:spid="_x0000_s1026" style="position:absolute;margin-left:316.8pt;margin-top:346.9pt;width:51.85pt;height:26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" filled="f" strokecolor="red" strokeweight="2pt"/>
            </w:pict>
          </mc:Fallback>
        </mc:AlternateContent>
      </w:r>
      <w:r w:rsidR="00FD2AE2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1EBF034" wp14:editId="39C9A05F">
                <wp:simplePos x="0" y="0"/>
                <wp:positionH relativeFrom="column">
                  <wp:posOffset>2099309</wp:posOffset>
                </wp:positionH>
                <wp:positionV relativeFrom="paragraph">
                  <wp:posOffset>3710305</wp:posOffset>
                </wp:positionV>
                <wp:extent cx="161925" cy="104775"/>
                <wp:effectExtent l="0" t="0" r="28575" b="2857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BD0B1" id="Rectangle 234" o:spid="_x0000_s1026" style="position:absolute;margin-left:165.3pt;margin-top:292.15pt;width:12.75pt;height:8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" fillcolor="#dbe5f1 [660]" strokecolor="#dbe5f1 [660]" strokeweight="2pt"/>
            </w:pict>
          </mc:Fallback>
        </mc:AlternateContent>
      </w:r>
      <w:r w:rsidR="00FD2AE2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61765B4" wp14:editId="69286771">
                <wp:simplePos x="0" y="0"/>
                <wp:positionH relativeFrom="column">
                  <wp:posOffset>2337435</wp:posOffset>
                </wp:positionH>
                <wp:positionV relativeFrom="paragraph">
                  <wp:posOffset>2462530</wp:posOffset>
                </wp:positionV>
                <wp:extent cx="333375" cy="66675"/>
                <wp:effectExtent l="0" t="0" r="28575" b="2857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D9119" id="Rectangle 233" o:spid="_x0000_s1026" style="position:absolute;margin-left:184.05pt;margin-top:193.9pt;width:26.25pt;height:5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FD2AE2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9EFC970" wp14:editId="6034E231">
                <wp:simplePos x="0" y="0"/>
                <wp:positionH relativeFrom="column">
                  <wp:posOffset>2432685</wp:posOffset>
                </wp:positionH>
                <wp:positionV relativeFrom="paragraph">
                  <wp:posOffset>2129155</wp:posOffset>
                </wp:positionV>
                <wp:extent cx="838200" cy="95250"/>
                <wp:effectExtent l="0" t="0" r="1905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5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60C23" id="Rectangle 225" o:spid="_x0000_s1026" style="position:absolute;margin-left:191.55pt;margin-top:167.65pt;width:66pt;height:7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" fillcolor="#dbe5f1 [660]" strokecolor="#dbe5f1 [660]" strokeweight="2pt"/>
            </w:pict>
          </mc:Fallback>
        </mc:AlternateContent>
      </w:r>
      <w:r w:rsidR="00FD2AE2">
        <w:rPr>
          <w:noProof/>
        </w:rPr>
        <w:drawing>
          <wp:inline distT="0" distB="0" distL="0" distR="0" wp14:anchorId="46F0C59B" wp14:editId="20E859D2">
            <wp:extent cx="6120130" cy="4726940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44CE" w14:textId="690E0E09" w:rsidR="00FD2AE2" w:rsidRDefault="00FD2AE2" w:rsidP="00FD2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CC1A75" w14:textId="030230EB" w:rsidR="004D5B7E" w:rsidRDefault="004D5B7E" w:rsidP="00CD3F10"/>
    <w:p w14:paraId="25084202" w14:textId="64FE499D" w:rsidR="00862607" w:rsidRDefault="00862607" w:rsidP="00CD3F10"/>
    <w:p w14:paraId="3A83F4AA" w14:textId="0A5B0473" w:rsidR="00FD2AE2" w:rsidRDefault="00862607" w:rsidP="00CD3F10"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6B11780" wp14:editId="60C65F48">
                <wp:simplePos x="0" y="0"/>
                <wp:positionH relativeFrom="margin">
                  <wp:align>center</wp:align>
                </wp:positionH>
                <wp:positionV relativeFrom="paragraph">
                  <wp:posOffset>7386</wp:posOffset>
                </wp:positionV>
                <wp:extent cx="473075" cy="431597"/>
                <wp:effectExtent l="19050" t="0" r="22225" b="45085"/>
                <wp:wrapNone/>
                <wp:docPr id="244" name="Flèche : ba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597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257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44" o:spid="_x0000_s1026" type="#_x0000_t67" style="position:absolute;margin-left:0;margin-top:.6pt;width:37.25pt;height:34pt;z-index:25228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" adj="10800" filled="f" strokecolor="#385d8a" strokeweight="2pt">
                <w10:wrap anchorx="margin"/>
              </v:shape>
            </w:pict>
          </mc:Fallback>
        </mc:AlternateContent>
      </w:r>
    </w:p>
    <w:p w14:paraId="7F69E68B" w14:textId="1CBE6972" w:rsidR="001E404D" w:rsidRDefault="001E404D" w:rsidP="00CD3F10"/>
    <w:p w14:paraId="4FDFF322" w14:textId="5D7F4C72" w:rsidR="001E404D" w:rsidRDefault="001E404D" w:rsidP="00CD3F10"/>
    <w:p w14:paraId="77A49D3C" w14:textId="0130EF40" w:rsidR="001E404D" w:rsidRDefault="001E404D" w:rsidP="00CD3F10"/>
    <w:p w14:paraId="4D5725D1" w14:textId="2352AC47" w:rsidR="001E404D" w:rsidRDefault="001E404D" w:rsidP="00CD3F10"/>
    <w:p w14:paraId="35A7ED92" w14:textId="0651C259" w:rsidR="001E404D" w:rsidRDefault="001E404D" w:rsidP="00CD3F10"/>
    <w:p w14:paraId="09998EAD" w14:textId="63033B1E" w:rsidR="001E404D" w:rsidRDefault="001E404D" w:rsidP="00CD3F10"/>
    <w:p w14:paraId="0DFFD78D" w14:textId="2AFCF40C" w:rsidR="001E404D" w:rsidRDefault="001E404D" w:rsidP="00CD3F10"/>
    <w:p w14:paraId="452B3033" w14:textId="24E4E514" w:rsidR="001E404D" w:rsidRDefault="001E404D" w:rsidP="00CD3F10"/>
    <w:p w14:paraId="7C34EDDA" w14:textId="1595D03D" w:rsidR="001E404D" w:rsidRDefault="001E404D" w:rsidP="00CD3F10"/>
    <w:p w14:paraId="2F627A5F" w14:textId="6FFD498D" w:rsidR="001E404D" w:rsidRDefault="001E404D" w:rsidP="00CD3F10"/>
    <w:p w14:paraId="62FBAB85" w14:textId="6BEFEC8C" w:rsidR="001E404D" w:rsidRDefault="001E404D" w:rsidP="00CD3F10"/>
    <w:p w14:paraId="6E52B1E4" w14:textId="757F5B8E" w:rsidR="001E404D" w:rsidRDefault="001E404D" w:rsidP="00CD3F10"/>
    <w:p w14:paraId="31E84DCC" w14:textId="37FD64A6" w:rsidR="001E404D" w:rsidRDefault="001E404D" w:rsidP="00CD3F10"/>
    <w:p w14:paraId="0F0B1078" w14:textId="36838F1B" w:rsidR="001E404D" w:rsidRDefault="001E404D" w:rsidP="00CD3F10"/>
    <w:p w14:paraId="7015CB88" w14:textId="0F2E209D" w:rsidR="001E404D" w:rsidRDefault="001E404D" w:rsidP="00CD3F10"/>
    <w:p w14:paraId="77A5D26A" w14:textId="2F86333B" w:rsidR="001E404D" w:rsidRDefault="001E404D" w:rsidP="00CD3F10"/>
    <w:p w14:paraId="4A6828B0" w14:textId="6D8236A0" w:rsidR="001E404D" w:rsidRDefault="001E404D" w:rsidP="00CD3F10"/>
    <w:p w14:paraId="377678EF" w14:textId="570A3660" w:rsidR="00BC04C0" w:rsidRDefault="00BC04C0" w:rsidP="00CD3F10"/>
    <w:p w14:paraId="3DD4DAA4" w14:textId="29D49049" w:rsidR="00BC04C0" w:rsidRDefault="00BC04C0" w:rsidP="00CD3F10"/>
    <w:p w14:paraId="5AAFF7AA" w14:textId="77777777" w:rsidR="00BC04C0" w:rsidRDefault="00BC04C0" w:rsidP="00CD3F10"/>
    <w:p w14:paraId="74386093" w14:textId="31DDDACB" w:rsidR="001E404D" w:rsidRDefault="001E404D" w:rsidP="00CD3F10"/>
    <w:p w14:paraId="545327BD" w14:textId="642ACBC6" w:rsidR="00CD3F10" w:rsidRDefault="00C60816" w:rsidP="00CD3F10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  <w:r>
        <w:rPr>
          <w:noProof/>
        </w:rPr>
        <w:lastRenderedPageBreak/>
        <w:drawing>
          <wp:inline distT="0" distB="0" distL="0" distR="0" wp14:anchorId="78F3D870" wp14:editId="3DC33B92">
            <wp:extent cx="371475" cy="419100"/>
            <wp:effectExtent l="0" t="0" r="9525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Pièces</w:t>
      </w:r>
    </w:p>
    <w:p w14:paraId="58D863F0" w14:textId="0CCD5B16" w:rsidR="00FD2AE2" w:rsidRDefault="00FD2AE2" w:rsidP="00CD3F10">
      <w:pPr>
        <w:rPr>
          <w:b/>
          <w:i/>
        </w:rPr>
      </w:pPr>
    </w:p>
    <w:p w14:paraId="3D2C1476" w14:textId="64586269" w:rsidR="004161FB" w:rsidRPr="00DC2CD8" w:rsidRDefault="001E404D" w:rsidP="00CD3F10">
      <w:pPr>
        <w:rPr>
          <w:bCs/>
          <w:iCs/>
        </w:rPr>
      </w:pPr>
      <w:r w:rsidRPr="00DC2CD8">
        <w:rPr>
          <w:bCs/>
          <w:iCs/>
          <w:u w:val="single"/>
        </w:rPr>
        <w:t>A joindre</w:t>
      </w:r>
      <w:r w:rsidRPr="00DC2CD8">
        <w:rPr>
          <w:bCs/>
          <w:iCs/>
        </w:rPr>
        <w:t xml:space="preserve"> : </w:t>
      </w:r>
    </w:p>
    <w:p w14:paraId="286040E9" w14:textId="77777777" w:rsidR="001E404D" w:rsidRPr="00A20F07" w:rsidRDefault="001E404D" w:rsidP="00CD3F10">
      <w:pPr>
        <w:rPr>
          <w:b/>
          <w:i/>
          <w:color w:val="FF0000"/>
        </w:rPr>
      </w:pPr>
    </w:p>
    <w:p w14:paraId="15286E81" w14:textId="27A66434" w:rsidR="001E3F71" w:rsidRPr="009624FA" w:rsidRDefault="00C518AE" w:rsidP="008B6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904F9CB" wp14:editId="6EAC2673">
                <wp:simplePos x="0" y="0"/>
                <wp:positionH relativeFrom="column">
                  <wp:posOffset>5125085</wp:posOffset>
                </wp:positionH>
                <wp:positionV relativeFrom="paragraph">
                  <wp:posOffset>4773295</wp:posOffset>
                </wp:positionV>
                <wp:extent cx="723824" cy="329184"/>
                <wp:effectExtent l="0" t="0" r="19685" b="13970"/>
                <wp:wrapNone/>
                <wp:docPr id="285" name="Ellips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24" cy="32918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9FF8F" id="Ellipse 285" o:spid="_x0000_s1026" style="position:absolute;margin-left:403.55pt;margin-top:375.85pt;width:57pt;height:25.9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4F3257" wp14:editId="0FFE426D">
            <wp:extent cx="6120130" cy="5082540"/>
            <wp:effectExtent l="0" t="0" r="0" b="381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84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54022D4" wp14:editId="4091A557">
                <wp:simplePos x="0" y="0"/>
                <wp:positionH relativeFrom="column">
                  <wp:posOffset>213360</wp:posOffset>
                </wp:positionH>
                <wp:positionV relativeFrom="paragraph">
                  <wp:posOffset>1000125</wp:posOffset>
                </wp:positionV>
                <wp:extent cx="1570355" cy="349250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55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1AFB2" w14:textId="5614B54B" w:rsidR="00EA6B84" w:rsidRDefault="00EA6B84" w:rsidP="00EA6B84">
                            <w:pPr>
                              <w:jc w:val="center"/>
                            </w:pPr>
                            <w:r w:rsidRPr="00AE6D35">
                              <w:rPr>
                                <w:noProof/>
                              </w:rPr>
                              <w:drawing>
                                <wp:inline distT="0" distB="0" distL="0" distR="0" wp14:anchorId="737BE69E" wp14:editId="2754DB1D">
                                  <wp:extent cx="1462402" cy="281940"/>
                                  <wp:effectExtent l="0" t="0" r="5080" b="381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2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22D4" id="Rectangle 83" o:spid="_x0000_s1074" style="position:absolute;left:0;text-align:left;margin-left:16.8pt;margin-top:78.75pt;width:123.65pt;height:27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" fillcolor="white [3212]" stroked="f" strokeweight="2pt">
                <v:textbox>
                  <w:txbxContent>
                    <w:p w14:paraId="1851AFB2" w14:textId="5614B54B" w:rsidR="00EA6B84" w:rsidRDefault="00EA6B84" w:rsidP="00EA6B84">
                      <w:pPr>
                        <w:jc w:val="center"/>
                      </w:pPr>
                      <w:r w:rsidRPr="00AE6D35">
                        <w:rPr>
                          <w:noProof/>
                        </w:rPr>
                        <w:drawing>
                          <wp:inline distT="0" distB="0" distL="0" distR="0" wp14:anchorId="737BE69E" wp14:editId="2754DB1D">
                            <wp:extent cx="1462402" cy="281940"/>
                            <wp:effectExtent l="0" t="0" r="5080" b="381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402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C2CD8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EF6AEDD" wp14:editId="067241B1">
                <wp:simplePos x="0" y="0"/>
                <wp:positionH relativeFrom="column">
                  <wp:posOffset>1323395</wp:posOffset>
                </wp:positionH>
                <wp:positionV relativeFrom="paragraph">
                  <wp:posOffset>1364146</wp:posOffset>
                </wp:positionV>
                <wp:extent cx="462087" cy="3633470"/>
                <wp:effectExtent l="0" t="0" r="14605" b="24130"/>
                <wp:wrapNone/>
                <wp:docPr id="111" name="Accolade ouvran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087" cy="3633470"/>
                        </a:xfrm>
                        <a:prstGeom prst="leftBrace">
                          <a:avLst>
                            <a:gd name="adj1" fmla="val 8333"/>
                            <a:gd name="adj2" fmla="val 486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D8CCA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11" o:spid="_x0000_s1026" type="#_x0000_t87" style="position:absolute;margin-left:104.2pt;margin-top:107.4pt;width:36.4pt;height:286.1pt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" adj="229,10515" strokecolor="#bc4542 [3045]"/>
            </w:pict>
          </mc:Fallback>
        </mc:AlternateContent>
      </w:r>
      <w:r w:rsidR="00DC2CD8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17FCFC9" wp14:editId="1FA96A2C">
                <wp:simplePos x="0" y="0"/>
                <wp:positionH relativeFrom="column">
                  <wp:posOffset>3175</wp:posOffset>
                </wp:positionH>
                <wp:positionV relativeFrom="paragraph">
                  <wp:posOffset>2803194</wp:posOffset>
                </wp:positionV>
                <wp:extent cx="1208405" cy="636104"/>
                <wp:effectExtent l="0" t="0" r="10795" b="1206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4F73C" w14:textId="11E4AEE4" w:rsidR="00DC2CD8" w:rsidRPr="00A20F07" w:rsidRDefault="00DC2CD8" w:rsidP="00A20F07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Pièces obligatoires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7FCFC9" id="Rectangle 132" o:spid="_x0000_s1075" style="position:absolute;left:0;text-align:left;margin-left:.25pt;margin-top:220.7pt;width:95.15pt;height:50.1pt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" filled="f" strokecolor="red" strokeweight="2pt">
                <v:textbox>
                  <w:txbxContent>
                    <w:p w14:paraId="7664F73C" w14:textId="11E4AEE4" w:rsidR="00DC2CD8" w:rsidRPr="00A20F07" w:rsidRDefault="00DC2CD8" w:rsidP="00A20F07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Pièces obligatoires</w:t>
                      </w:r>
                    </w:p>
                  </w:txbxContent>
                </v:textbox>
              </v:rect>
            </w:pict>
          </mc:Fallback>
        </mc:AlternateContent>
      </w:r>
    </w:p>
    <w:p w14:paraId="445A847B" w14:textId="71088D53" w:rsidR="00CD3F10" w:rsidRDefault="00CD3F10" w:rsidP="008B6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6ED4DE" w14:textId="57B2BE9A" w:rsidR="005451DB" w:rsidRDefault="005451DB" w:rsidP="008B6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5F9932C8" w14:textId="315F38CF" w:rsidR="00091346" w:rsidRDefault="00091346" w:rsidP="002733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2ECF1AD1" w14:textId="60B84F8B" w:rsidR="0027334B" w:rsidRDefault="0027334B" w:rsidP="002733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682BD806" w14:textId="60717B8E" w:rsidR="0027334B" w:rsidRDefault="0027334B" w:rsidP="002733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4D4DE882" w14:textId="6B7AA32B" w:rsidR="0027334B" w:rsidRDefault="007A7E5E" w:rsidP="002733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56DCABD" wp14:editId="6991C8A5">
                <wp:simplePos x="0" y="0"/>
                <wp:positionH relativeFrom="column">
                  <wp:posOffset>5267633</wp:posOffset>
                </wp:positionH>
                <wp:positionV relativeFrom="paragraph">
                  <wp:posOffset>3868808</wp:posOffset>
                </wp:positionV>
                <wp:extent cx="155625" cy="17756"/>
                <wp:effectExtent l="0" t="57150" r="34925" b="78105"/>
                <wp:wrapNone/>
                <wp:docPr id="329" name="Connecteur droit avec flèch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625" cy="177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EFAC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9" o:spid="_x0000_s1026" type="#_x0000_t32" style="position:absolute;margin-left:414.75pt;margin-top:304.65pt;width:12.25pt;height:1.4pt;flip:y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7F92357" wp14:editId="648BA7B4">
                <wp:simplePos x="0" y="0"/>
                <wp:positionH relativeFrom="column">
                  <wp:posOffset>5419990</wp:posOffset>
                </wp:positionH>
                <wp:positionV relativeFrom="paragraph">
                  <wp:posOffset>3744336</wp:posOffset>
                </wp:positionV>
                <wp:extent cx="723824" cy="329184"/>
                <wp:effectExtent l="0" t="0" r="19685" b="13970"/>
                <wp:wrapNone/>
                <wp:docPr id="247" name="Ellips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24" cy="32918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2740C" id="Ellipse 247" o:spid="_x0000_s1026" style="position:absolute;margin-left:426.75pt;margin-top:294.85pt;width:57pt;height:25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FEA3A4C" wp14:editId="1266AAEE">
                <wp:simplePos x="0" y="0"/>
                <wp:positionH relativeFrom="column">
                  <wp:posOffset>4548234</wp:posOffset>
                </wp:positionH>
                <wp:positionV relativeFrom="paragraph">
                  <wp:posOffset>3731624</wp:posOffset>
                </wp:positionV>
                <wp:extent cx="723824" cy="329184"/>
                <wp:effectExtent l="0" t="0" r="19685" b="13970"/>
                <wp:wrapNone/>
                <wp:docPr id="282" name="Ellips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24" cy="32918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294E6" id="Ellipse 282" o:spid="_x0000_s1026" style="position:absolute;margin-left:358.15pt;margin-top:293.85pt;width:57pt;height:25.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21F1952" wp14:editId="032B2E47">
                <wp:simplePos x="0" y="0"/>
                <wp:positionH relativeFrom="column">
                  <wp:posOffset>215856</wp:posOffset>
                </wp:positionH>
                <wp:positionV relativeFrom="paragraph">
                  <wp:posOffset>3196954</wp:posOffset>
                </wp:positionV>
                <wp:extent cx="1314450" cy="276225"/>
                <wp:effectExtent l="0" t="0" r="19050" b="2857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36AE6" w14:textId="0C8ED0B9" w:rsidR="008B60D0" w:rsidRPr="00CD2773" w:rsidRDefault="008B60D0" w:rsidP="008B60D0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2773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 utiliser si besoin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F1952" id="Rectangle 246" o:spid="_x0000_s1076" style="position:absolute;left:0;text-align:left;margin-left:17pt;margin-top:251.75pt;width:103.5pt;height:21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" filled="f" strokecolor="black [3213]" strokeweight=".25pt">
                <v:textbox>
                  <w:txbxContent>
                    <w:p w14:paraId="6A336AE6" w14:textId="0C8ED0B9" w:rsidR="008B60D0" w:rsidRPr="00CD2773" w:rsidRDefault="008B60D0" w:rsidP="008B60D0">
                      <w:pPr>
                        <w:jc w:val="left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D2773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 utiliser si besoin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30510AB" wp14:editId="532CA275">
                <wp:simplePos x="0" y="0"/>
                <wp:positionH relativeFrom="column">
                  <wp:posOffset>1528994</wp:posOffset>
                </wp:positionH>
                <wp:positionV relativeFrom="paragraph">
                  <wp:posOffset>2921401</wp:posOffset>
                </wp:positionV>
                <wp:extent cx="256032" cy="782727"/>
                <wp:effectExtent l="0" t="0" r="10795" b="17780"/>
                <wp:wrapNone/>
                <wp:docPr id="241" name="Accolade ouvran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782727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168FB" id="Accolade ouvrante 241" o:spid="_x0000_s1026" type="#_x0000_t87" style="position:absolute;margin-left:120.4pt;margin-top:230.05pt;width:20.15pt;height:61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" adj="589" strokecolor="black [3213]"/>
            </w:pict>
          </mc:Fallback>
        </mc:AlternateContent>
      </w:r>
    </w:p>
    <w:p w14:paraId="144EFF47" w14:textId="45FC2584" w:rsidR="0027334B" w:rsidRDefault="0027334B" w:rsidP="002733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6F7172FA" w14:textId="1CB161AA" w:rsidR="0027334B" w:rsidRDefault="0027334B" w:rsidP="002733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4BD16B39" w14:textId="4131B3BF" w:rsidR="006A5261" w:rsidRDefault="006A5261" w:rsidP="00CD3F10">
      <w:pPr>
        <w:rPr>
          <w:b/>
          <w:i/>
        </w:rPr>
      </w:pPr>
    </w:p>
    <w:p w14:paraId="5E7A0F93" w14:textId="5B67AC5C" w:rsidR="00D429F7" w:rsidRDefault="00D429F7" w:rsidP="00CD3F10"/>
    <w:p w14:paraId="59C225FF" w14:textId="2AC976C9" w:rsidR="008B60D0" w:rsidRDefault="003F3A78" w:rsidP="00CD3F10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B0BFF4C" wp14:editId="0DDED30A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73075" cy="431165"/>
                <wp:effectExtent l="19050" t="0" r="22225" b="45085"/>
                <wp:wrapNone/>
                <wp:docPr id="248" name="Flèche : ba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1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881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48" o:spid="_x0000_s1026" type="#_x0000_t67" style="position:absolute;margin-left:0;margin-top:.6pt;width:37.25pt;height:33.95pt;z-index:251937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" adj="10800" filled="f" strokecolor="#385d8a" strokeweight="2pt">
                <w10:wrap anchorx="margin"/>
              </v:shape>
            </w:pict>
          </mc:Fallback>
        </mc:AlternateContent>
      </w:r>
    </w:p>
    <w:p w14:paraId="7CF3DE28" w14:textId="6C168504" w:rsidR="008B60D0" w:rsidRDefault="008B60D0" w:rsidP="00CD3F10"/>
    <w:p w14:paraId="36F9DFCB" w14:textId="3E451DC1" w:rsidR="00DC2CD8" w:rsidRDefault="00DC2CD8" w:rsidP="00CD3F10"/>
    <w:p w14:paraId="7C935BD6" w14:textId="10F63EC4" w:rsidR="00DC2CD8" w:rsidRDefault="00DC2CD8" w:rsidP="00CD3F10"/>
    <w:p w14:paraId="51D294A2" w14:textId="169CE3DF" w:rsidR="00B076C1" w:rsidRDefault="00B076C1" w:rsidP="00CD3F10"/>
    <w:p w14:paraId="1BDE8D66" w14:textId="43E33C0D" w:rsidR="00B076C1" w:rsidRDefault="00B076C1" w:rsidP="00CD3F10"/>
    <w:p w14:paraId="7F8388D3" w14:textId="77777777" w:rsidR="00B076C1" w:rsidRDefault="00B076C1" w:rsidP="00CD3F10"/>
    <w:p w14:paraId="2A22D3CC" w14:textId="152408FC" w:rsidR="00DC2CD8" w:rsidRDefault="00DC2CD8" w:rsidP="00CD3F10"/>
    <w:p w14:paraId="22797727" w14:textId="77777777" w:rsidR="00DC2CD8" w:rsidRDefault="00DC2CD8" w:rsidP="00CD3F10"/>
    <w:p w14:paraId="0D3939FE" w14:textId="14389089" w:rsidR="008B60D0" w:rsidRDefault="008B60D0" w:rsidP="00CD3F10"/>
    <w:p w14:paraId="3C0B3D41" w14:textId="60CA7928" w:rsidR="00CD3F10" w:rsidRDefault="00C60816" w:rsidP="00CD3F10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2C73A4FE" wp14:editId="6B8D72A5">
            <wp:extent cx="371475" cy="419100"/>
            <wp:effectExtent l="0" t="0" r="952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15282E"/>
          <w:sz w:val="27"/>
          <w:szCs w:val="27"/>
          <w:shd w:val="clear" w:color="auto" w:fill="FEFEFE"/>
        </w:rPr>
        <w:t xml:space="preserve"> Récapitulatif</w:t>
      </w:r>
    </w:p>
    <w:p w14:paraId="1639AE66" w14:textId="77777777" w:rsidR="001E3F71" w:rsidRPr="009624FA" w:rsidRDefault="001E3F71" w:rsidP="00CD3F10">
      <w:pPr>
        <w:rPr>
          <w:b/>
          <w:i/>
        </w:rPr>
      </w:pPr>
    </w:p>
    <w:p w14:paraId="3DE432FB" w14:textId="77777777" w:rsidR="00CD3F10" w:rsidRDefault="00CD3F10" w:rsidP="00CD3F10">
      <w:r>
        <w:t>Cette étape permet de vérifier que le dossier est complet et que les données sont correctes.</w:t>
      </w:r>
    </w:p>
    <w:p w14:paraId="76849C4D" w14:textId="2AB47FFB" w:rsidR="00CD3F10" w:rsidRDefault="00CD3F10" w:rsidP="00CD3F10">
      <w:r>
        <w:t xml:space="preserve">Un récapitulatif peut être téléchargé </w:t>
      </w:r>
      <w:r w:rsidR="00091346" w:rsidRPr="00091346">
        <w:rPr>
          <w:b/>
          <w:bCs/>
        </w:rPr>
        <w:t>avant transmission</w:t>
      </w:r>
      <w:r w:rsidR="00091346">
        <w:t xml:space="preserve"> </w:t>
      </w:r>
      <w:r>
        <w:t>en cliquant sur le bouton concerné.</w:t>
      </w:r>
      <w:r w:rsidR="00C50C6C">
        <w:t xml:space="preserve"> </w:t>
      </w:r>
    </w:p>
    <w:p w14:paraId="699E98E5" w14:textId="77777777" w:rsidR="00BB7F8E" w:rsidRDefault="00BB7F8E" w:rsidP="00CD3F10"/>
    <w:p w14:paraId="586D1CFF" w14:textId="77777777" w:rsidR="009F04FF" w:rsidRDefault="009F04FF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FE598C" w14:textId="5AD29EEE" w:rsidR="00CD3F10" w:rsidRDefault="00F14413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403D13" wp14:editId="302053BD">
                <wp:simplePos x="0" y="0"/>
                <wp:positionH relativeFrom="margin">
                  <wp:posOffset>2078990</wp:posOffset>
                </wp:positionH>
                <wp:positionV relativeFrom="paragraph">
                  <wp:posOffset>3248025</wp:posOffset>
                </wp:positionV>
                <wp:extent cx="1949450" cy="342900"/>
                <wp:effectExtent l="0" t="0" r="12700" b="19050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77F08" id="Ellipse 88" o:spid="_x0000_s1026" style="position:absolute;margin-left:163.7pt;margin-top:255.75pt;width:153.5pt;height:27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42A5CCA" wp14:editId="12175B85">
            <wp:extent cx="6120130" cy="3593465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33D0" w14:textId="6B0B55BC" w:rsidR="00CD3F10" w:rsidRDefault="00CD3F10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FD69864" w14:textId="77777777" w:rsidR="00091346" w:rsidRDefault="00091346" w:rsidP="00CD3F10">
      <w:pPr>
        <w:rPr>
          <w:b/>
        </w:rPr>
      </w:pPr>
    </w:p>
    <w:p w14:paraId="596FD7CF" w14:textId="6F583E77" w:rsidR="00262C76" w:rsidRDefault="00262C76" w:rsidP="00091346">
      <w:r>
        <w:t>Vérifier les informations saisies.</w:t>
      </w:r>
    </w:p>
    <w:p w14:paraId="27615883" w14:textId="77777777" w:rsidR="00BE76F6" w:rsidRDefault="00BE76F6" w:rsidP="00091346"/>
    <w:p w14:paraId="639A678B" w14:textId="62E823D6" w:rsidR="00BE76F6" w:rsidRPr="00BE76F6" w:rsidRDefault="00BE76F6" w:rsidP="00BE76F6">
      <w:pPr>
        <w:rPr>
          <w:b/>
          <w:bCs/>
        </w:rPr>
      </w:pPr>
      <w:r w:rsidRPr="00BE76F6">
        <w:rPr>
          <w:b/>
          <w:bCs/>
        </w:rPr>
        <w:t>Dès la transmission faite, vous ne pourrez plus modifier votre dossier sans contact avec le Département.</w:t>
      </w:r>
    </w:p>
    <w:p w14:paraId="26A10879" w14:textId="35832A6B" w:rsidR="00091346" w:rsidRDefault="00091346" w:rsidP="00091346"/>
    <w:p w14:paraId="6D6BB539" w14:textId="27D05F7C" w:rsidR="00BB7F8E" w:rsidRDefault="00F14413" w:rsidP="00262C76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E96056F" wp14:editId="0D4FACF5">
                <wp:simplePos x="0" y="0"/>
                <wp:positionH relativeFrom="column">
                  <wp:posOffset>994410</wp:posOffset>
                </wp:positionH>
                <wp:positionV relativeFrom="paragraph">
                  <wp:posOffset>94450</wp:posOffset>
                </wp:positionV>
                <wp:extent cx="580293" cy="448408"/>
                <wp:effectExtent l="0" t="0" r="0" b="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3" cy="448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6C501" w14:textId="77777777" w:rsidR="00262C76" w:rsidRPr="00CD2773" w:rsidRDefault="00262C76" w:rsidP="00262C7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D277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6056F" id="Rectangle 319" o:spid="_x0000_s1077" style="position:absolute;left:0;text-align:left;margin-left:78.3pt;margin-top:7.45pt;width:45.7pt;height:35.3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" filled="f" stroked="f" strokeweight="2pt">
                <v:textbox>
                  <w:txbxContent>
                    <w:p w14:paraId="0C76C501" w14:textId="77777777" w:rsidR="00262C76" w:rsidRPr="00CD2773" w:rsidRDefault="00262C76" w:rsidP="00262C7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D2773">
                        <w:rPr>
                          <w:color w:val="000000" w:themeColor="text1"/>
                          <w:sz w:val="32"/>
                          <w:szCs w:val="32"/>
                        </w:rPr>
                        <w:sym w:font="Wingdings 2" w:char="F06A"/>
                      </w:r>
                    </w:p>
                  </w:txbxContent>
                </v:textbox>
              </v:rect>
            </w:pict>
          </mc:Fallback>
        </mc:AlternateContent>
      </w:r>
      <w:r w:rsidR="00091346">
        <w:t xml:space="preserve"> </w:t>
      </w:r>
    </w:p>
    <w:p w14:paraId="212D4B08" w14:textId="21344462" w:rsidR="00091346" w:rsidRDefault="00F14413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E035D" wp14:editId="193BB74D">
                <wp:simplePos x="0" y="0"/>
                <wp:positionH relativeFrom="margin">
                  <wp:posOffset>1478280</wp:posOffset>
                </wp:positionH>
                <wp:positionV relativeFrom="paragraph">
                  <wp:posOffset>16510</wp:posOffset>
                </wp:positionV>
                <wp:extent cx="323850" cy="247650"/>
                <wp:effectExtent l="0" t="0" r="19050" b="1905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D887A" id="Ellipse 92" o:spid="_x0000_s1026" style="position:absolute;margin-left:116.4pt;margin-top:1.3pt;width:25.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68A1172" wp14:editId="47B0B0DF">
                <wp:simplePos x="0" y="0"/>
                <wp:positionH relativeFrom="column">
                  <wp:posOffset>4518660</wp:posOffset>
                </wp:positionH>
                <wp:positionV relativeFrom="paragraph">
                  <wp:posOffset>1206776</wp:posOffset>
                </wp:positionV>
                <wp:extent cx="580293" cy="448408"/>
                <wp:effectExtent l="0" t="0" r="0" b="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3" cy="4484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52057E" w14:textId="77777777" w:rsidR="00262C76" w:rsidRPr="00262C76" w:rsidRDefault="00262C76" w:rsidP="00262C7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C7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sym w:font="Wingdings 2" w:char="F06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A1172" id="Rectangle 320" o:spid="_x0000_s1078" style="position:absolute;left:0;text-align:left;margin-left:355.8pt;margin-top:95pt;width:45.7pt;height:35.3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" filled="f" stroked="f" strokeweight="2pt">
                <v:textbox>
                  <w:txbxContent>
                    <w:p w14:paraId="4952057E" w14:textId="77777777" w:rsidR="00262C76" w:rsidRPr="00262C76" w:rsidRDefault="00262C76" w:rsidP="00262C7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62C76">
                        <w:rPr>
                          <w:color w:val="000000" w:themeColor="text1"/>
                          <w:sz w:val="32"/>
                          <w:szCs w:val="32"/>
                        </w:rPr>
                        <w:sym w:font="Wingdings 2" w:char="F06B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ED3C5A" wp14:editId="058055EC">
                <wp:simplePos x="0" y="0"/>
                <wp:positionH relativeFrom="margin">
                  <wp:posOffset>4958080</wp:posOffset>
                </wp:positionH>
                <wp:positionV relativeFrom="paragraph">
                  <wp:posOffset>1271022</wp:posOffset>
                </wp:positionV>
                <wp:extent cx="1133475" cy="342900"/>
                <wp:effectExtent l="0" t="0" r="28575" b="1905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B72EDC" id="Ellipse 91" o:spid="_x0000_s1026" style="position:absolute;margin-left:390.4pt;margin-top:100.1pt;width:89.25pt;height:27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F107CC" wp14:editId="38AE9451">
            <wp:extent cx="6120130" cy="1595120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3CC2" w14:textId="5D280978" w:rsidR="00091346" w:rsidRDefault="00091346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74BBC9EC" w14:textId="543BB921" w:rsidR="00091346" w:rsidRDefault="00091346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BE5C425" w14:textId="1065A2A4" w:rsidR="001553B5" w:rsidRDefault="001553B5" w:rsidP="006A53E2"/>
    <w:p w14:paraId="6B18435D" w14:textId="1F3F59FB" w:rsidR="001553B5" w:rsidRDefault="001553B5" w:rsidP="006A53E2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11743C1" wp14:editId="4864326B">
                <wp:simplePos x="0" y="0"/>
                <wp:positionH relativeFrom="margin">
                  <wp:align>center</wp:align>
                </wp:positionH>
                <wp:positionV relativeFrom="paragraph">
                  <wp:posOffset>6960</wp:posOffset>
                </wp:positionV>
                <wp:extent cx="473075" cy="431165"/>
                <wp:effectExtent l="19050" t="0" r="22225" b="45085"/>
                <wp:wrapNone/>
                <wp:docPr id="249" name="Flèche : ba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1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3519" id="Flèche : bas 249" o:spid="_x0000_s1026" type="#_x0000_t67" style="position:absolute;margin-left:0;margin-top:.55pt;width:37.25pt;height:33.95pt;z-index:251939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" adj="10800" filled="f" strokecolor="#385d8a" strokeweight="2pt">
                <w10:wrap anchorx="margin"/>
              </v:shape>
            </w:pict>
          </mc:Fallback>
        </mc:AlternateContent>
      </w:r>
    </w:p>
    <w:p w14:paraId="6E91D9E5" w14:textId="06E197CE" w:rsidR="001553B5" w:rsidRDefault="001553B5" w:rsidP="006A53E2"/>
    <w:p w14:paraId="634C1C74" w14:textId="2A12D44F" w:rsidR="00912F16" w:rsidRDefault="00912F16" w:rsidP="006A53E2"/>
    <w:p w14:paraId="00BC3310" w14:textId="4EFF974C" w:rsidR="00912F16" w:rsidRDefault="00912F16" w:rsidP="006A53E2"/>
    <w:p w14:paraId="3E5C1813" w14:textId="6991C597" w:rsidR="00912F16" w:rsidRDefault="00912F16" w:rsidP="006A53E2"/>
    <w:p w14:paraId="5D4B8254" w14:textId="64B87F0B" w:rsidR="001553B5" w:rsidRDefault="001553B5" w:rsidP="006A53E2"/>
    <w:p w14:paraId="14EEC42E" w14:textId="26E8E3DE" w:rsidR="001553B5" w:rsidRDefault="001553B5" w:rsidP="006A53E2"/>
    <w:p w14:paraId="7FBF0F66" w14:textId="5FBEB763" w:rsidR="001553B5" w:rsidRDefault="001553B5" w:rsidP="006A53E2"/>
    <w:p w14:paraId="39CC8001" w14:textId="5C8D680A" w:rsidR="001553B5" w:rsidRDefault="001553B5" w:rsidP="0086260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</w:pPr>
      <w:r>
        <w:t xml:space="preserve">Merci de bien </w:t>
      </w:r>
      <w:r w:rsidRPr="008A693F">
        <w:rPr>
          <w:b/>
          <w:bCs/>
          <w:color w:val="FF0000"/>
          <w:u w:val="single"/>
        </w:rPr>
        <w:t>attendre que le récapitulatif soit généré</w:t>
      </w:r>
      <w:r w:rsidRPr="008A693F">
        <w:rPr>
          <w:color w:val="FF0000"/>
        </w:rPr>
        <w:t xml:space="preserve"> </w:t>
      </w:r>
      <w:r>
        <w:t>(roue qui tourne</w:t>
      </w:r>
      <w:r>
        <w:rPr>
          <w:noProof/>
        </w:rPr>
        <w:drawing>
          <wp:inline distT="0" distB="0" distL="0" distR="0" wp14:anchorId="755767EC" wp14:editId="353AD1EE">
            <wp:extent cx="371475" cy="371475"/>
            <wp:effectExtent l="0" t="0" r="9525" b="9525"/>
            <wp:docPr id="252" name="Image 1" descr="Illustration d&amp;#39;une roue den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d&amp;#39;une roue denté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 avant de cliquer sur « Terminer »</w:t>
      </w:r>
      <w:r w:rsidR="00BE76F6">
        <w:t>.</w:t>
      </w:r>
    </w:p>
    <w:p w14:paraId="26A96F90" w14:textId="19B89CAB" w:rsidR="008A693F" w:rsidRDefault="008A693F" w:rsidP="0086260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</w:pPr>
      <w:r>
        <w:t>(</w:t>
      </w:r>
      <w:r w:rsidRPr="00AF1E28">
        <w:rPr>
          <w:rFonts w:ascii="Segoe UI Symbol" w:hAnsi="Segoe UI Symbol"/>
          <w:b/>
          <w:bCs/>
          <w:color w:val="FF0000"/>
          <w:szCs w:val="22"/>
        </w:rPr>
        <w:t>⚠</w:t>
      </w:r>
      <w:r>
        <w:rPr>
          <w:rFonts w:ascii="Segoe UI Symbol" w:hAnsi="Segoe UI Symbol"/>
          <w:b/>
          <w:bCs/>
          <w:color w:val="FF0000"/>
          <w:szCs w:val="22"/>
        </w:rPr>
        <w:t xml:space="preserve"> </w:t>
      </w:r>
      <w:r>
        <w:t>ce traitement peut prendre plusieurs minutes)</w:t>
      </w:r>
    </w:p>
    <w:p w14:paraId="4466EE58" w14:textId="3BD27877" w:rsidR="001553B5" w:rsidRDefault="001553B5" w:rsidP="006A53E2"/>
    <w:p w14:paraId="3D89BEC6" w14:textId="26DBE16A" w:rsidR="001553B5" w:rsidRDefault="001553B5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06F687" w14:textId="128033F6" w:rsidR="001553B5" w:rsidRDefault="00015B4C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925B678" wp14:editId="0628F3A2">
                <wp:simplePos x="0" y="0"/>
                <wp:positionH relativeFrom="margin">
                  <wp:posOffset>5060205</wp:posOffset>
                </wp:positionH>
                <wp:positionV relativeFrom="paragraph">
                  <wp:posOffset>1518064</wp:posOffset>
                </wp:positionV>
                <wp:extent cx="804672" cy="342900"/>
                <wp:effectExtent l="0" t="0" r="1460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B14919" id="Ellipse 25" o:spid="_x0000_s1026" style="position:absolute;margin-left:398.45pt;margin-top:119.55pt;width:63.35pt;height:27pt;z-index:25237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05E0A9B" wp14:editId="10689B9F">
                <wp:simplePos x="0" y="0"/>
                <wp:positionH relativeFrom="column">
                  <wp:posOffset>2329815</wp:posOffset>
                </wp:positionH>
                <wp:positionV relativeFrom="paragraph">
                  <wp:posOffset>951451</wp:posOffset>
                </wp:positionV>
                <wp:extent cx="1391465" cy="183685"/>
                <wp:effectExtent l="19050" t="19050" r="18415" b="260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65" cy="1836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46356" id="Rectangle 75" o:spid="_x0000_s1026" style="position:absolute;margin-left:183.45pt;margin-top:74.9pt;width:109.55pt;height:14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535BA60" wp14:editId="5E946746">
            <wp:extent cx="6120130" cy="1978025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6F6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4727700" wp14:editId="661F7435">
                <wp:simplePos x="0" y="0"/>
                <wp:positionH relativeFrom="column">
                  <wp:posOffset>1702885</wp:posOffset>
                </wp:positionH>
                <wp:positionV relativeFrom="paragraph">
                  <wp:posOffset>863137</wp:posOffset>
                </wp:positionV>
                <wp:extent cx="727969" cy="408373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969" cy="408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AD7D6" w14:textId="1D4950B3" w:rsidR="00BE76F6" w:rsidRPr="00BE76F6" w:rsidRDefault="00BE76F6" w:rsidP="00BE76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E76F6">
                              <w:rPr>
                                <w:rFonts w:ascii="Segoe UI Symbol" w:hAnsi="Segoe UI Symbo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27700" id="Rectangle 55" o:spid="_x0000_s1079" style="position:absolute;left:0;text-align:left;margin-left:134.1pt;margin-top:67.95pt;width:57.3pt;height:32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" filled="f" stroked="f" strokeweight="2pt">
                <v:textbox>
                  <w:txbxContent>
                    <w:p w14:paraId="51FAD7D6" w14:textId="1D4950B3" w:rsidR="00BE76F6" w:rsidRPr="00BE76F6" w:rsidRDefault="00BE76F6" w:rsidP="00BE76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E76F6">
                        <w:rPr>
                          <w:rFonts w:ascii="Segoe UI Symbol" w:hAnsi="Segoe UI Symbol"/>
                          <w:b/>
                          <w:bCs/>
                          <w:color w:val="FF0000"/>
                          <w:sz w:val="32"/>
                          <w:szCs w:val="32"/>
                        </w:rPr>
                        <w:t>⚠</w:t>
                      </w:r>
                    </w:p>
                  </w:txbxContent>
                </v:textbox>
              </v:rect>
            </w:pict>
          </mc:Fallback>
        </mc:AlternateContent>
      </w:r>
    </w:p>
    <w:p w14:paraId="0BA4AED0" w14:textId="49EC0EFA" w:rsidR="001553B5" w:rsidRDefault="001553B5" w:rsidP="00155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CB421D" w14:textId="4E5B2579" w:rsidR="001553B5" w:rsidRDefault="001553B5" w:rsidP="006A53E2"/>
    <w:p w14:paraId="6B0BD9B3" w14:textId="5A022198" w:rsidR="001553B5" w:rsidRDefault="001553B5" w:rsidP="006A53E2"/>
    <w:p w14:paraId="6EE79DC8" w14:textId="1ECF9EBC" w:rsidR="006A53E2" w:rsidRDefault="00862607" w:rsidP="006A53E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E89380F" wp14:editId="7C8C0327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73075" cy="431165"/>
                <wp:effectExtent l="19050" t="0" r="22225" b="45085"/>
                <wp:wrapNone/>
                <wp:docPr id="251" name="Flèche : ba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1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EA5A" id="Flèche : bas 251" o:spid="_x0000_s1026" type="#_x0000_t67" style="position:absolute;margin-left:0;margin-top:.5pt;width:37.25pt;height:33.95pt;z-index:251941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" adj="10800" filled="f" strokecolor="#385d8a" strokeweight="2pt">
                <w10:wrap anchorx="margin"/>
              </v:shape>
            </w:pict>
          </mc:Fallback>
        </mc:AlternateContent>
      </w:r>
    </w:p>
    <w:p w14:paraId="03AA9CB5" w14:textId="7FAE0647" w:rsidR="004864DB" w:rsidRDefault="004864DB" w:rsidP="00F17087"/>
    <w:p w14:paraId="5233DBF6" w14:textId="0E2656C9" w:rsidR="001553B5" w:rsidRDefault="001553B5" w:rsidP="00F17087">
      <w:bookmarkStart w:id="8" w:name="_Hlk180413806"/>
    </w:p>
    <w:p w14:paraId="6BA2EF18" w14:textId="6789D717" w:rsidR="001553B5" w:rsidRDefault="001553B5" w:rsidP="00F17087"/>
    <w:p w14:paraId="434A7D6E" w14:textId="26BF303B" w:rsidR="004864DB" w:rsidRDefault="006A53E2" w:rsidP="00F17087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  <w:r>
        <w:rPr>
          <w:noProof/>
        </w:rPr>
        <w:drawing>
          <wp:inline distT="0" distB="0" distL="0" distR="0" wp14:anchorId="0EF0CC24" wp14:editId="0FAA17D6">
            <wp:extent cx="371475" cy="419100"/>
            <wp:effectExtent l="0" t="0" r="9525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786">
        <w:rPr>
          <w:rFonts w:cs="Arial"/>
          <w:b/>
          <w:bCs/>
          <w:color w:val="15282E"/>
          <w:sz w:val="27"/>
          <w:szCs w:val="27"/>
          <w:shd w:val="clear" w:color="auto" w:fill="FEFEFE"/>
        </w:rPr>
        <w:t>Confirmation</w:t>
      </w:r>
    </w:p>
    <w:p w14:paraId="74AB9A93" w14:textId="744469DB" w:rsidR="004A2786" w:rsidRDefault="004A2786" w:rsidP="00F17087"/>
    <w:p w14:paraId="1BBACF36" w14:textId="718B9AFF" w:rsidR="00E20811" w:rsidRDefault="00E20811" w:rsidP="00D14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AC13D2" w14:textId="04497E55" w:rsidR="004864DB" w:rsidRDefault="00015B4C" w:rsidP="00D14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1927A07" wp14:editId="6C92DD5C">
                <wp:simplePos x="0" y="0"/>
                <wp:positionH relativeFrom="column">
                  <wp:posOffset>3392750</wp:posOffset>
                </wp:positionH>
                <wp:positionV relativeFrom="paragraph">
                  <wp:posOffset>604437</wp:posOffset>
                </wp:positionV>
                <wp:extent cx="329184" cy="175565"/>
                <wp:effectExtent l="38100" t="0" r="33020" b="53340"/>
                <wp:wrapNone/>
                <wp:docPr id="254" name="Connecteur droit avec flèch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175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A7FF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4" o:spid="_x0000_s1026" type="#_x0000_t32" style="position:absolute;margin-left:267.15pt;margin-top:47.6pt;width:25.9pt;height:13.8pt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135B2C8" wp14:editId="69A3AD6F">
                <wp:simplePos x="0" y="0"/>
                <wp:positionH relativeFrom="column">
                  <wp:posOffset>2304415</wp:posOffset>
                </wp:positionH>
                <wp:positionV relativeFrom="paragraph">
                  <wp:posOffset>946177</wp:posOffset>
                </wp:positionV>
                <wp:extent cx="1391465" cy="251613"/>
                <wp:effectExtent l="19050" t="19050" r="18415" b="1524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65" cy="251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6F9AC" id="Rectangle 299" o:spid="_x0000_s1026" style="position:absolute;margin-left:181.45pt;margin-top:74.5pt;width:109.55pt;height:19.8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A3E310E" wp14:editId="0511ED48">
                <wp:simplePos x="0" y="0"/>
                <wp:positionH relativeFrom="margin">
                  <wp:posOffset>5210286</wp:posOffset>
                </wp:positionH>
                <wp:positionV relativeFrom="paragraph">
                  <wp:posOffset>1737995</wp:posOffset>
                </wp:positionV>
                <wp:extent cx="804672" cy="342900"/>
                <wp:effectExtent l="0" t="0" r="14605" b="19050"/>
                <wp:wrapNone/>
                <wp:docPr id="256" name="Ellips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F2287D" id="Ellipse 256" o:spid="_x0000_s1026" style="position:absolute;margin-left:410.25pt;margin-top:136.85pt;width:63.35pt;height:27pt;z-index:251949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EBC5F3" wp14:editId="2DB383C1">
                <wp:simplePos x="0" y="0"/>
                <wp:positionH relativeFrom="margin">
                  <wp:posOffset>-39757</wp:posOffset>
                </wp:positionH>
                <wp:positionV relativeFrom="paragraph">
                  <wp:posOffset>601428</wp:posOffset>
                </wp:positionV>
                <wp:extent cx="1949450" cy="342900"/>
                <wp:effectExtent l="0" t="0" r="12700" b="19050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27AC1D" id="Ellipse 96" o:spid="_x0000_s1026" style="position:absolute;margin-left:-3.15pt;margin-top:47.35pt;width:153.5pt;height:27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680896" wp14:editId="44504BC8">
            <wp:extent cx="6120130" cy="213868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0B0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1FFC81F" wp14:editId="583C3F5F">
                <wp:simplePos x="0" y="0"/>
                <wp:positionH relativeFrom="column">
                  <wp:posOffset>3785489</wp:posOffset>
                </wp:positionH>
                <wp:positionV relativeFrom="paragraph">
                  <wp:posOffset>1739900</wp:posOffset>
                </wp:positionV>
                <wp:extent cx="819302" cy="301524"/>
                <wp:effectExtent l="0" t="0" r="19050" b="2286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30152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38A0DE" w14:textId="77777777" w:rsidR="00BE76F6" w:rsidRPr="00287C24" w:rsidRDefault="00BE76F6" w:rsidP="00BE76F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87C24">
                              <w:rPr>
                                <w:b/>
                                <w:bCs/>
                                <w:color w:val="FF0000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FC81F" id="Rectangle 110" o:spid="_x0000_s1080" style="position:absolute;left:0;text-align:left;margin-left:298.05pt;margin-top:137pt;width:64.5pt;height:23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" filled="f" strokecolor="red" strokeweight="2pt">
                <v:textbox>
                  <w:txbxContent>
                    <w:p w14:paraId="7938A0DE" w14:textId="77777777" w:rsidR="00BE76F6" w:rsidRPr="00287C24" w:rsidRDefault="00BE76F6" w:rsidP="00BE76F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287C24">
                        <w:rPr>
                          <w:b/>
                          <w:bCs/>
                          <w:color w:val="FF0000"/>
                        </w:rPr>
                        <w:t>Cliquer</w:t>
                      </w:r>
                    </w:p>
                  </w:txbxContent>
                </v:textbox>
              </v:rect>
            </w:pict>
          </mc:Fallback>
        </mc:AlternateContent>
      </w:r>
      <w:r w:rsidR="006A00B0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6DE9ADD" wp14:editId="4AA9F62F">
                <wp:simplePos x="0" y="0"/>
                <wp:positionH relativeFrom="column">
                  <wp:posOffset>4606747</wp:posOffset>
                </wp:positionH>
                <wp:positionV relativeFrom="paragraph">
                  <wp:posOffset>1836420</wp:posOffset>
                </wp:positionV>
                <wp:extent cx="532660" cy="45719"/>
                <wp:effectExtent l="0" t="57150" r="20320" b="50165"/>
                <wp:wrapNone/>
                <wp:docPr id="128" name="Connecteur droit avec flèch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6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3D1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8" o:spid="_x0000_s1026" type="#_x0000_t32" style="position:absolute;margin-left:362.75pt;margin-top:144.6pt;width:41.95pt;height:3.6pt;flip:y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" strokecolor="#bc4542 [3045]">
                <v:stroke endarrow="block"/>
              </v:shape>
            </w:pict>
          </mc:Fallback>
        </mc:AlternateContent>
      </w:r>
      <w:r w:rsidR="00163414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491013D" wp14:editId="65F4A422">
                <wp:simplePos x="0" y="0"/>
                <wp:positionH relativeFrom="margin">
                  <wp:posOffset>3808019</wp:posOffset>
                </wp:positionH>
                <wp:positionV relativeFrom="paragraph">
                  <wp:posOffset>328905</wp:posOffset>
                </wp:positionV>
                <wp:extent cx="2121408" cy="680313"/>
                <wp:effectExtent l="0" t="0" r="12700" b="24765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408" cy="6803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8826C" w14:textId="419291D7" w:rsidR="001553B5" w:rsidRPr="00333BE7" w:rsidRDefault="008707B9" w:rsidP="001553B5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6A00B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Le récapitulatif est généré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A t</w:t>
                            </w:r>
                            <w:r w:rsidR="00D149E1">
                              <w:rPr>
                                <w:sz w:val="18"/>
                                <w:szCs w:val="18"/>
                              </w:rPr>
                              <w:t xml:space="preserve">élécharger et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à </w:t>
                            </w:r>
                            <w:r w:rsidR="00FC32FC">
                              <w:rPr>
                                <w:sz w:val="18"/>
                                <w:szCs w:val="18"/>
                              </w:rPr>
                              <w:t>conserver 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il </w:t>
                            </w:r>
                            <w:r w:rsidR="00163414">
                              <w:rPr>
                                <w:sz w:val="18"/>
                                <w:szCs w:val="18"/>
                              </w:rPr>
                              <w:t>mentionne</w:t>
                            </w:r>
                            <w:r w:rsidR="00FC32F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3414">
                              <w:rPr>
                                <w:sz w:val="18"/>
                                <w:szCs w:val="18"/>
                              </w:rPr>
                              <w:t xml:space="preserve">votre </w:t>
                            </w:r>
                            <w:r w:rsidR="00D149E1">
                              <w:rPr>
                                <w:sz w:val="18"/>
                                <w:szCs w:val="18"/>
                              </w:rPr>
                              <w:t>numéro de 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1013D" id="Zone de texte 253" o:spid="_x0000_s1081" type="#_x0000_t202" style="position:absolute;left:0;text-align:left;margin-left:299.85pt;margin-top:25.9pt;width:167.05pt;height:53.5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" fillcolor="window" strokeweight=".5pt">
                <v:textbox>
                  <w:txbxContent>
                    <w:p w14:paraId="5528826C" w14:textId="419291D7" w:rsidR="001553B5" w:rsidRPr="00333BE7" w:rsidRDefault="008707B9" w:rsidP="001553B5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6A00B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Le récapitulatif est généré</w:t>
                      </w:r>
                      <w:r>
                        <w:rPr>
                          <w:sz w:val="18"/>
                          <w:szCs w:val="18"/>
                        </w:rPr>
                        <w:t>. A t</w:t>
                      </w:r>
                      <w:r w:rsidR="00D149E1">
                        <w:rPr>
                          <w:sz w:val="18"/>
                          <w:szCs w:val="18"/>
                        </w:rPr>
                        <w:t xml:space="preserve">élécharger et </w:t>
                      </w:r>
                      <w:r>
                        <w:rPr>
                          <w:sz w:val="18"/>
                          <w:szCs w:val="18"/>
                        </w:rPr>
                        <w:t xml:space="preserve">à </w:t>
                      </w:r>
                      <w:r w:rsidR="00FC32FC">
                        <w:rPr>
                          <w:sz w:val="18"/>
                          <w:szCs w:val="18"/>
                        </w:rPr>
                        <w:t>conserver :</w:t>
                      </w:r>
                      <w:r>
                        <w:rPr>
                          <w:sz w:val="18"/>
                          <w:szCs w:val="18"/>
                        </w:rPr>
                        <w:t xml:space="preserve"> il </w:t>
                      </w:r>
                      <w:r w:rsidR="00163414">
                        <w:rPr>
                          <w:sz w:val="18"/>
                          <w:szCs w:val="18"/>
                        </w:rPr>
                        <w:t>mentionne</w:t>
                      </w:r>
                      <w:r w:rsidR="00FC32F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63414">
                        <w:rPr>
                          <w:sz w:val="18"/>
                          <w:szCs w:val="18"/>
                        </w:rPr>
                        <w:t xml:space="preserve">votre </w:t>
                      </w:r>
                      <w:r w:rsidR="00D149E1">
                        <w:rPr>
                          <w:sz w:val="18"/>
                          <w:szCs w:val="18"/>
                        </w:rPr>
                        <w:t>numéro de dossier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8"/>
    <w:p w14:paraId="7722BA02" w14:textId="525F523D" w:rsidR="00E20811" w:rsidRDefault="00E20811" w:rsidP="00F17087"/>
    <w:p w14:paraId="0A46CCE0" w14:textId="2DE2CFCB" w:rsidR="00E20811" w:rsidRDefault="00862607" w:rsidP="00F17087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25F6687" wp14:editId="2782D283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73075" cy="431165"/>
                <wp:effectExtent l="19050" t="0" r="22225" b="45085"/>
                <wp:wrapNone/>
                <wp:docPr id="255" name="Flèche : ba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1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5133" id="Flèche : bas 255" o:spid="_x0000_s1026" type="#_x0000_t67" style="position:absolute;margin-left:0;margin-top:.5pt;width:37.25pt;height:33.95pt;z-index:251947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" adj="10800" filled="f" strokecolor="#385d8a" strokeweight="2pt">
                <w10:wrap anchorx="margin"/>
              </v:shape>
            </w:pict>
          </mc:Fallback>
        </mc:AlternateContent>
      </w:r>
    </w:p>
    <w:p w14:paraId="6F3C9AA5" w14:textId="7D290585" w:rsidR="00D149E1" w:rsidRDefault="00D149E1" w:rsidP="00F17087"/>
    <w:p w14:paraId="0BD21762" w14:textId="15D7B145" w:rsidR="00D149E1" w:rsidRDefault="00D149E1" w:rsidP="00F17087"/>
    <w:p w14:paraId="0EB8640D" w14:textId="52E2EF98" w:rsidR="00D149E1" w:rsidRDefault="00D149E1" w:rsidP="00F17087"/>
    <w:p w14:paraId="670E8A7F" w14:textId="33E41E6D" w:rsidR="00D149E1" w:rsidRDefault="00D149E1" w:rsidP="00F17087"/>
    <w:p w14:paraId="517011D7" w14:textId="53694191" w:rsidR="00D149E1" w:rsidRDefault="00D149E1" w:rsidP="00F17087"/>
    <w:p w14:paraId="08053710" w14:textId="4B1E1D0E" w:rsidR="00D149E1" w:rsidRDefault="00D149E1" w:rsidP="00F17087"/>
    <w:p w14:paraId="5D4D7D6C" w14:textId="3852EE31" w:rsidR="00D149E1" w:rsidRDefault="00D149E1" w:rsidP="00F17087"/>
    <w:p w14:paraId="6088932F" w14:textId="77777777" w:rsidR="003F3A78" w:rsidRDefault="003F3A78" w:rsidP="00F17087"/>
    <w:p w14:paraId="0387A257" w14:textId="0BF1F26C" w:rsidR="0027334B" w:rsidRDefault="0027334B" w:rsidP="00F17087"/>
    <w:p w14:paraId="5BEDC345" w14:textId="77777777" w:rsidR="004D69F6" w:rsidRDefault="004D69F6" w:rsidP="00F17087"/>
    <w:p w14:paraId="592E6173" w14:textId="219E056C" w:rsidR="004864DB" w:rsidRDefault="00D149E1" w:rsidP="00F17087">
      <w:r>
        <w:lastRenderedPageBreak/>
        <w:t>Exemple de récapitulatif</w:t>
      </w:r>
    </w:p>
    <w:p w14:paraId="4642C1A6" w14:textId="77777777" w:rsidR="00D4762F" w:rsidRDefault="00D4762F" w:rsidP="00F17087"/>
    <w:p w14:paraId="0AE2FD7F" w14:textId="3BDFE0A8" w:rsidR="00541864" w:rsidRDefault="00541864" w:rsidP="005418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B82A68" w14:textId="4111907A" w:rsidR="00541864" w:rsidRDefault="00B0160D" w:rsidP="005418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899B76E" wp14:editId="05F6DE2F">
                <wp:simplePos x="0" y="0"/>
                <wp:positionH relativeFrom="column">
                  <wp:posOffset>1875708</wp:posOffset>
                </wp:positionH>
                <wp:positionV relativeFrom="paragraph">
                  <wp:posOffset>372469</wp:posOffset>
                </wp:positionV>
                <wp:extent cx="1562100" cy="276225"/>
                <wp:effectExtent l="0" t="0" r="19050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7E0E3F" w14:textId="7AB8FFE2" w:rsidR="008A693F" w:rsidRPr="00CD2773" w:rsidRDefault="008A693F" w:rsidP="008A693F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N° dossier à conserver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9B76E" id="Rectangle 293" o:spid="_x0000_s1082" style="position:absolute;left:0;text-align:left;margin-left:147.7pt;margin-top:29.35pt;width:123pt;height:21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" filled="f" strokecolor="windowText" strokeweight=".25pt">
                <v:textbox>
                  <w:txbxContent>
                    <w:p w14:paraId="0A7E0E3F" w14:textId="7AB8FFE2" w:rsidR="008A693F" w:rsidRPr="00CD2773" w:rsidRDefault="008A693F" w:rsidP="008A693F">
                      <w:pPr>
                        <w:jc w:val="left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N° dossier à conserver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A85FBDB" wp14:editId="05DE3C93">
                <wp:simplePos x="0" y="0"/>
                <wp:positionH relativeFrom="column">
                  <wp:posOffset>1435956</wp:posOffset>
                </wp:positionH>
                <wp:positionV relativeFrom="paragraph">
                  <wp:posOffset>492152</wp:posOffset>
                </wp:positionV>
                <wp:extent cx="342900" cy="0"/>
                <wp:effectExtent l="38100" t="76200" r="0" b="95250"/>
                <wp:wrapNone/>
                <wp:docPr id="303" name="Connecteur droit avec flèch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0DB57" id="Connecteur droit avec flèche 303" o:spid="_x0000_s1026" type="#_x0000_t32" style="position:absolute;margin-left:113.05pt;margin-top:38.75pt;width:27pt;height:0;flip:x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13AE88A" wp14:editId="4A492EF6">
                <wp:simplePos x="0" y="0"/>
                <wp:positionH relativeFrom="margin">
                  <wp:posOffset>544057</wp:posOffset>
                </wp:positionH>
                <wp:positionV relativeFrom="paragraph">
                  <wp:posOffset>368632</wp:posOffset>
                </wp:positionV>
                <wp:extent cx="755209" cy="278296"/>
                <wp:effectExtent l="0" t="0" r="26035" b="26670"/>
                <wp:wrapNone/>
                <wp:docPr id="332" name="Ellips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9" cy="27829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AD51D" id="Ellipse 332" o:spid="_x0000_s1026" style="position:absolute;margin-left:42.85pt;margin-top:29.05pt;width:59.45pt;height:21.9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061B2A" wp14:editId="789BCD7E">
            <wp:extent cx="3546281" cy="152586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73442" cy="15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3DE1" w14:textId="77777777" w:rsidR="00541864" w:rsidRDefault="00541864" w:rsidP="00F17087"/>
    <w:p w14:paraId="6DC9CE26" w14:textId="77777777" w:rsidR="004864DB" w:rsidRDefault="004864DB" w:rsidP="00F17087"/>
    <w:p w14:paraId="7DF0DBED" w14:textId="330901C4" w:rsidR="00A27145" w:rsidRPr="0027334B" w:rsidRDefault="00A27145" w:rsidP="00F17087">
      <w:pPr>
        <w:rPr>
          <w:color w:val="FF0000"/>
        </w:rPr>
      </w:pPr>
      <w:r w:rsidRPr="0027334B">
        <w:rPr>
          <w:color w:val="FF0000"/>
        </w:rPr>
        <w:t>Vous recevez un mail de confirmation</w:t>
      </w:r>
      <w:r w:rsidR="00D149E1" w:rsidRPr="0027334B">
        <w:rPr>
          <w:color w:val="FF0000"/>
        </w:rPr>
        <w:t xml:space="preserve">. </w:t>
      </w:r>
      <w:r w:rsidR="00D149E1" w:rsidRPr="0027334B">
        <w:rPr>
          <w:b/>
          <w:bCs/>
          <w:color w:val="FF0000"/>
        </w:rPr>
        <w:t>Cette confirmation est un accusé de dépôt du dossier</w:t>
      </w:r>
      <w:r w:rsidR="00D149E1" w:rsidRPr="0027334B">
        <w:rPr>
          <w:color w:val="FF0000"/>
        </w:rPr>
        <w:t>.</w:t>
      </w:r>
    </w:p>
    <w:p w14:paraId="032E8E9D" w14:textId="77777777" w:rsidR="00884C66" w:rsidRPr="0027334B" w:rsidRDefault="00884C66" w:rsidP="00F17087">
      <w:pPr>
        <w:rPr>
          <w:color w:val="FF0000"/>
        </w:rPr>
      </w:pPr>
    </w:p>
    <w:p w14:paraId="1C31FDF3" w14:textId="1CEB03A8" w:rsidR="00A27145" w:rsidRDefault="009103C4" w:rsidP="009F4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0676761" wp14:editId="1ED08ADD">
                <wp:simplePos x="0" y="0"/>
                <wp:positionH relativeFrom="column">
                  <wp:posOffset>424732</wp:posOffset>
                </wp:positionH>
                <wp:positionV relativeFrom="paragraph">
                  <wp:posOffset>177800</wp:posOffset>
                </wp:positionV>
                <wp:extent cx="1526650" cy="235226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235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4E04" w14:textId="4A08FE2A" w:rsidR="00B0160D" w:rsidRPr="00A20F07" w:rsidRDefault="009103C4" w:rsidP="00A20F07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Madame </w:t>
                            </w:r>
                            <w:r w:rsidR="00B0160D" w:rsidRPr="00A20F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X </w:t>
                            </w:r>
                            <w:proofErr w:type="spellStart"/>
                            <w:r w:rsidR="00B0160D" w:rsidRPr="00A20F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676761" id="Rectangle 41" o:spid="_x0000_s1083" style="position:absolute;left:0;text-align:left;margin-left:33.45pt;margin-top:14pt;width:120.2pt;height:18.5pt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" fillcolor="white [3212]" stroked="f" strokeweight="2pt">
                <v:textbox>
                  <w:txbxContent>
                    <w:p w14:paraId="5ABA4E04" w14:textId="4A08FE2A" w:rsidR="00B0160D" w:rsidRPr="00A20F07" w:rsidRDefault="009103C4" w:rsidP="00A20F07">
                      <w:pPr>
                        <w:jc w:val="lef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Madame </w:t>
                      </w:r>
                      <w:r w:rsidR="00B0160D" w:rsidRPr="00A20F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X </w:t>
                      </w:r>
                      <w:proofErr w:type="spellStart"/>
                      <w:r w:rsidR="00B0160D" w:rsidRPr="00A20F07">
                        <w:rPr>
                          <w:color w:val="000000" w:themeColor="text1"/>
                          <w:sz w:val="18"/>
                          <w:szCs w:val="18"/>
                        </w:rPr>
                        <w:t>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C75F059" wp14:editId="3DF91278">
                <wp:simplePos x="0" y="0"/>
                <wp:positionH relativeFrom="column">
                  <wp:posOffset>4666367</wp:posOffset>
                </wp:positionH>
                <wp:positionV relativeFrom="paragraph">
                  <wp:posOffset>112257</wp:posOffset>
                </wp:positionV>
                <wp:extent cx="1457325" cy="295275"/>
                <wp:effectExtent l="0" t="0" r="28575" b="2857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952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E0A08C" w14:textId="77777777" w:rsidR="00252B10" w:rsidRPr="00CD2773" w:rsidRDefault="00252B10" w:rsidP="00252B10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N° dossier à conserver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F059" id="Rectangle 333" o:spid="_x0000_s1084" style="position:absolute;left:0;text-align:left;margin-left:367.45pt;margin-top:8.85pt;width:114.75pt;height:23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" filled="f" strokecolor="windowText" strokeweight=".25pt">
                <v:textbox>
                  <w:txbxContent>
                    <w:p w14:paraId="43E0A08C" w14:textId="77777777" w:rsidR="00252B10" w:rsidRPr="00CD2773" w:rsidRDefault="00252B10" w:rsidP="00252B10">
                      <w:pPr>
                        <w:jc w:val="left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N° dossier à conserver</w:t>
                      </w:r>
                    </w:p>
                  </w:txbxContent>
                </v:textbox>
              </v:rect>
            </w:pict>
          </mc:Fallback>
        </mc:AlternateContent>
      </w:r>
    </w:p>
    <w:p w14:paraId="44E807A7" w14:textId="640027D8" w:rsidR="00A27145" w:rsidRDefault="009103C4" w:rsidP="009F4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4AECAA3" wp14:editId="6BEA85B2">
                <wp:simplePos x="0" y="0"/>
                <wp:positionH relativeFrom="column">
                  <wp:posOffset>4955485</wp:posOffset>
                </wp:positionH>
                <wp:positionV relativeFrom="paragraph">
                  <wp:posOffset>322001</wp:posOffset>
                </wp:positionV>
                <wp:extent cx="486686" cy="45719"/>
                <wp:effectExtent l="38100" t="38100" r="27940" b="88265"/>
                <wp:wrapNone/>
                <wp:docPr id="336" name="Connecteur droit avec flèch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68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8EBB" id="Connecteur droit avec flèche 336" o:spid="_x0000_s1026" type="#_x0000_t32" style="position:absolute;margin-left:390.2pt;margin-top:25.35pt;width:38.3pt;height:3.6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" strokecolor="black [3040]">
                <v:stroke endarrow="block"/>
              </v:shape>
            </w:pict>
          </mc:Fallback>
        </mc:AlternateContent>
      </w:r>
      <w:r w:rsidR="00B0160D">
        <w:rPr>
          <w:noProof/>
        </w:rPr>
        <w:drawing>
          <wp:inline distT="0" distB="0" distL="0" distR="0" wp14:anchorId="1ADCD74D" wp14:editId="0AE76E9C">
            <wp:extent cx="5629523" cy="2971299"/>
            <wp:effectExtent l="0" t="0" r="0" b="63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8631" cy="298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6A3C" w14:textId="77777777" w:rsidR="004864DB" w:rsidRDefault="004864DB" w:rsidP="009F4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4A4E19" w14:textId="77777777" w:rsidR="008563FA" w:rsidRDefault="008563FA" w:rsidP="00F17087"/>
    <w:p w14:paraId="1ED0A2A0" w14:textId="718242FF" w:rsidR="002010A0" w:rsidRPr="00163414" w:rsidRDefault="00D149E1" w:rsidP="009E262C">
      <w:pPr>
        <w:rPr>
          <w:b/>
          <w:bCs/>
        </w:rPr>
      </w:pPr>
      <w:r w:rsidRPr="00163414">
        <w:rPr>
          <w:b/>
          <w:bCs/>
        </w:rPr>
        <w:t xml:space="preserve">Votre dossier a été transmis </w:t>
      </w:r>
      <w:r w:rsidR="008A4395" w:rsidRPr="00163414">
        <w:rPr>
          <w:b/>
          <w:bCs/>
        </w:rPr>
        <w:t xml:space="preserve">au </w:t>
      </w:r>
      <w:r w:rsidR="00F03AC7" w:rsidRPr="00163414">
        <w:rPr>
          <w:b/>
          <w:bCs/>
        </w:rPr>
        <w:t>D</w:t>
      </w:r>
      <w:r w:rsidR="008A4395" w:rsidRPr="00163414">
        <w:rPr>
          <w:b/>
          <w:bCs/>
        </w:rPr>
        <w:t>épartement</w:t>
      </w:r>
      <w:r w:rsidRPr="00163414">
        <w:rPr>
          <w:b/>
          <w:bCs/>
        </w:rPr>
        <w:t xml:space="preserve"> pour instruction.</w:t>
      </w:r>
    </w:p>
    <w:p w14:paraId="2D512DFE" w14:textId="77777777" w:rsidR="003F255C" w:rsidRDefault="003F255C" w:rsidP="009E262C"/>
    <w:p w14:paraId="181F0B89" w14:textId="6D12A9FC" w:rsidR="00D149E1" w:rsidRPr="00252B10" w:rsidRDefault="00D149E1" w:rsidP="009E262C">
      <w:pPr>
        <w:rPr>
          <w:b/>
          <w:bCs/>
        </w:rPr>
      </w:pPr>
      <w:r w:rsidRPr="00252B10">
        <w:rPr>
          <w:b/>
          <w:bCs/>
        </w:rPr>
        <w:t>Un accusé réception vou</w:t>
      </w:r>
      <w:r w:rsidR="002F6D43" w:rsidRPr="00252B10">
        <w:rPr>
          <w:b/>
          <w:bCs/>
        </w:rPr>
        <w:t>s</w:t>
      </w:r>
      <w:r w:rsidRPr="00252B10">
        <w:rPr>
          <w:b/>
          <w:bCs/>
        </w:rPr>
        <w:t xml:space="preserve"> sera </w:t>
      </w:r>
      <w:proofErr w:type="gramStart"/>
      <w:r w:rsidR="004D5B7E" w:rsidRPr="00252B10">
        <w:rPr>
          <w:b/>
          <w:bCs/>
        </w:rPr>
        <w:t>adressé</w:t>
      </w:r>
      <w:proofErr w:type="gramEnd"/>
      <w:r w:rsidRPr="00252B10">
        <w:rPr>
          <w:b/>
          <w:bCs/>
        </w:rPr>
        <w:t xml:space="preserve"> dès que la recevabilité de votre demande </w:t>
      </w:r>
      <w:r w:rsidR="002F6D43" w:rsidRPr="00252B10">
        <w:rPr>
          <w:b/>
          <w:bCs/>
        </w:rPr>
        <w:t>sera constatée.</w:t>
      </w:r>
    </w:p>
    <w:p w14:paraId="00100769" w14:textId="77777777" w:rsidR="003F255C" w:rsidRDefault="003F255C" w:rsidP="009E262C"/>
    <w:p w14:paraId="38A2E7CE" w14:textId="43FEBE20" w:rsidR="009E262C" w:rsidRDefault="008A4395" w:rsidP="009E262C">
      <w:r>
        <w:t xml:space="preserve">L’instruction de votre demande de subvention débute, le gestionnaire </w:t>
      </w:r>
      <w:r w:rsidR="00A04B6A">
        <w:t>pourra éventuellement</w:t>
      </w:r>
      <w:r w:rsidR="009E262C">
        <w:t xml:space="preserve"> </w:t>
      </w:r>
      <w:r w:rsidR="009F04FF">
        <w:t xml:space="preserve">vous </w:t>
      </w:r>
      <w:r w:rsidR="009E262C">
        <w:t>demander des pièces ou des informations complémentaires</w:t>
      </w:r>
      <w:r w:rsidR="009F04FF">
        <w:t>.</w:t>
      </w:r>
    </w:p>
    <w:p w14:paraId="5CA391B1" w14:textId="77777777" w:rsidR="009E262C" w:rsidRDefault="009E262C" w:rsidP="009E262C"/>
    <w:p w14:paraId="0A191490" w14:textId="44FB952A" w:rsidR="009E262C" w:rsidRDefault="009E262C" w:rsidP="009E262C"/>
    <w:p w14:paraId="02963937" w14:textId="581D94FF" w:rsidR="002010A0" w:rsidRDefault="002010A0" w:rsidP="009E262C"/>
    <w:p w14:paraId="01E9E651" w14:textId="35AF55AB" w:rsidR="002010A0" w:rsidRDefault="002010A0" w:rsidP="009E262C"/>
    <w:p w14:paraId="227660A8" w14:textId="74F701D0" w:rsidR="002010A0" w:rsidRDefault="002010A0" w:rsidP="009E262C"/>
    <w:p w14:paraId="430D7B94" w14:textId="4BA54DC8" w:rsidR="002010A0" w:rsidRDefault="002010A0" w:rsidP="009E262C"/>
    <w:p w14:paraId="1FA5D1B7" w14:textId="3AD06DE9" w:rsidR="002010A0" w:rsidRDefault="002010A0" w:rsidP="009E262C"/>
    <w:p w14:paraId="69155E02" w14:textId="08EB2072" w:rsidR="002010A0" w:rsidRDefault="002010A0" w:rsidP="009E262C"/>
    <w:p w14:paraId="3F486884" w14:textId="37F7D70A" w:rsidR="002010A0" w:rsidRDefault="002010A0" w:rsidP="009E262C"/>
    <w:p w14:paraId="3A0177FF" w14:textId="61F0C37E" w:rsidR="002010A0" w:rsidRDefault="002010A0" w:rsidP="009E262C"/>
    <w:p w14:paraId="6C889EE6" w14:textId="77B2E1A9" w:rsidR="002010A0" w:rsidRDefault="002010A0" w:rsidP="009E262C"/>
    <w:p w14:paraId="2487F852" w14:textId="7598FEC8" w:rsidR="002010A0" w:rsidRDefault="002010A0" w:rsidP="009E262C"/>
    <w:p w14:paraId="09732743" w14:textId="1EF6A607" w:rsidR="002010A0" w:rsidRDefault="002010A0" w:rsidP="009E262C"/>
    <w:p w14:paraId="0A0F5AB3" w14:textId="1B8FAFF7" w:rsidR="00D76EF3" w:rsidRPr="00892753" w:rsidRDefault="00D76EF3" w:rsidP="00D76EF3">
      <w:pPr>
        <w:pStyle w:val="Titre1"/>
      </w:pPr>
      <w:bookmarkStart w:id="9" w:name="_Toc199235760"/>
      <w:r>
        <w:lastRenderedPageBreak/>
        <w:t xml:space="preserve">REPONDRE A UNE DEMANDE DE COMPLEMENT </w:t>
      </w:r>
      <w:r w:rsidR="00841735">
        <w:t>DE LA PART DU DEPARTEMENT</w:t>
      </w:r>
      <w:bookmarkEnd w:id="9"/>
    </w:p>
    <w:p w14:paraId="0A173BA7" w14:textId="77777777" w:rsidR="001E3F71" w:rsidRDefault="001E3F71" w:rsidP="00D010FE"/>
    <w:p w14:paraId="3858391B" w14:textId="3CBD983E" w:rsidR="00F403FB" w:rsidRDefault="001E3F71" w:rsidP="001E3F71">
      <w:r w:rsidRPr="00334C7C">
        <w:t>Suite au dépôt d’une demande d’aide et lors de l’instruction de celle-ci, le Département peut vous demander de</w:t>
      </w:r>
      <w:r w:rsidR="00F403FB">
        <w:t xml:space="preserve">s </w:t>
      </w:r>
      <w:r w:rsidR="00E13EFC">
        <w:t>compléments</w:t>
      </w:r>
      <w:r w:rsidR="00F403FB">
        <w:t xml:space="preserve"> sur les informations générales, sur la domiciliation bancaire</w:t>
      </w:r>
      <w:r w:rsidR="00E13EFC">
        <w:t xml:space="preserve"> ou</w:t>
      </w:r>
      <w:r w:rsidR="00242D6F">
        <w:t xml:space="preserve"> </w:t>
      </w:r>
      <w:r w:rsidR="00F403FB">
        <w:t xml:space="preserve">sur </w:t>
      </w:r>
      <w:r w:rsidR="00163414">
        <w:t xml:space="preserve">des </w:t>
      </w:r>
      <w:r w:rsidR="00F403FB">
        <w:t>pièce</w:t>
      </w:r>
      <w:r w:rsidR="00A04F81">
        <w:t>s</w:t>
      </w:r>
      <w:r w:rsidR="00163414">
        <w:t xml:space="preserve"> jointes ou</w:t>
      </w:r>
      <w:r w:rsidR="00F403FB">
        <w:t xml:space="preserve"> à joindre.</w:t>
      </w:r>
    </w:p>
    <w:p w14:paraId="559E46A3" w14:textId="10399BBE" w:rsidR="00F17087" w:rsidRDefault="00BC524A" w:rsidP="00F17087">
      <w:pPr>
        <w:pStyle w:val="Titre2"/>
      </w:pPr>
      <w:bookmarkStart w:id="10" w:name="_Toc199235761"/>
      <w:r>
        <w:t>RECEPTION D’</w:t>
      </w:r>
      <w:r w:rsidR="00F17087">
        <w:t xml:space="preserve">une demande de complément </w:t>
      </w:r>
      <w:r>
        <w:t>PAR MAIL</w:t>
      </w:r>
      <w:bookmarkEnd w:id="10"/>
    </w:p>
    <w:p w14:paraId="3408AC83" w14:textId="1CED6CE6" w:rsidR="00F17087" w:rsidRDefault="000D3419" w:rsidP="00F17087">
      <w:r>
        <w:t>Courriel envoyé sur l’adresse mail renseigné</w:t>
      </w:r>
      <w:r w:rsidR="008D1570">
        <w:t>e</w:t>
      </w:r>
      <w:r>
        <w:t xml:space="preserve"> lors de la création du compte permettant de s’identifier.</w:t>
      </w:r>
    </w:p>
    <w:p w14:paraId="000A2662" w14:textId="77777777" w:rsidR="000D3419" w:rsidRDefault="000D3419" w:rsidP="00F17087"/>
    <w:p w14:paraId="5E6CE354" w14:textId="41DD3041" w:rsidR="00324CED" w:rsidRDefault="003B1BD7" w:rsidP="00BC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5D91183C" wp14:editId="267A050B">
            <wp:extent cx="6120130" cy="349059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80C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8CD7D71" wp14:editId="09BF69B5">
                <wp:simplePos x="0" y="0"/>
                <wp:positionH relativeFrom="column">
                  <wp:posOffset>3484107</wp:posOffset>
                </wp:positionH>
                <wp:positionV relativeFrom="paragraph">
                  <wp:posOffset>781685</wp:posOffset>
                </wp:positionV>
                <wp:extent cx="111318" cy="1192696"/>
                <wp:effectExtent l="0" t="0" r="22225" b="26670"/>
                <wp:wrapNone/>
                <wp:docPr id="263" name="Accolade ferman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1192696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1FCD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63" o:spid="_x0000_s1026" type="#_x0000_t88" style="position:absolute;margin-left:274.35pt;margin-top:61.55pt;width:8.75pt;height:93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" adj="168" strokecolor="red"/>
            </w:pict>
          </mc:Fallback>
        </mc:AlternateContent>
      </w:r>
      <w:r w:rsidR="00CF1FF2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95D9E7B" wp14:editId="34A71FAF">
                <wp:simplePos x="0" y="0"/>
                <wp:positionH relativeFrom="page">
                  <wp:posOffset>4354748</wp:posOffset>
                </wp:positionH>
                <wp:positionV relativeFrom="paragraph">
                  <wp:posOffset>1147915</wp:posOffset>
                </wp:positionV>
                <wp:extent cx="1855433" cy="363985"/>
                <wp:effectExtent l="0" t="0" r="12065" b="17145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33" cy="36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D0DD88" w14:textId="04D3E549" w:rsidR="00BC524A" w:rsidRPr="00EC63B8" w:rsidRDefault="00541864" w:rsidP="00BC524A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C63B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Message </w:t>
                            </w:r>
                            <w:r w:rsidR="00EC63B8" w:rsidRPr="00EC63B8">
                              <w:rPr>
                                <w:color w:val="FF0000"/>
                                <w:sz w:val="18"/>
                                <w:szCs w:val="18"/>
                              </w:rPr>
                              <w:t>adapté en fonction des éléments à transmettre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9E7B" id="Zone de texte 264" o:spid="_x0000_s1085" type="#_x0000_t202" style="position:absolute;left:0;text-align:left;margin-left:342.9pt;margin-top:90.4pt;width:146.1pt;height:28.6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" fillcolor="window" strokecolor="red" strokeweight="1.5pt">
                <v:textbox>
                  <w:txbxContent>
                    <w:p w14:paraId="2FD0DD88" w14:textId="04D3E549" w:rsidR="00BC524A" w:rsidRPr="00EC63B8" w:rsidRDefault="00541864" w:rsidP="00BC524A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EC63B8">
                        <w:rPr>
                          <w:color w:val="FF0000"/>
                          <w:sz w:val="18"/>
                          <w:szCs w:val="18"/>
                        </w:rPr>
                        <w:t xml:space="preserve">Message </w:t>
                      </w:r>
                      <w:r w:rsidR="00EC63B8" w:rsidRPr="00EC63B8">
                        <w:rPr>
                          <w:color w:val="FF0000"/>
                          <w:sz w:val="18"/>
                          <w:szCs w:val="18"/>
                        </w:rPr>
                        <w:t>adapté en fonction des éléments à transmettre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59FDC3" w14:textId="6C7A4B74" w:rsidR="001E3F71" w:rsidRDefault="00BC524A" w:rsidP="00BC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77F85D" wp14:editId="26E8749C">
                <wp:simplePos x="0" y="0"/>
                <wp:positionH relativeFrom="column">
                  <wp:posOffset>26060</wp:posOffset>
                </wp:positionH>
                <wp:positionV relativeFrom="paragraph">
                  <wp:posOffset>1381963</wp:posOffset>
                </wp:positionV>
                <wp:extent cx="658368" cy="80467"/>
                <wp:effectExtent l="0" t="0" r="889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80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6E90C" id="Rectangle 261" o:spid="_x0000_s1026" style="position:absolute;margin-left:2.05pt;margin-top:108.8pt;width:51.85pt;height:6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" fillcolor="white [3212]" stroked="f" strokeweight="2pt"/>
            </w:pict>
          </mc:Fallback>
        </mc:AlternateContent>
      </w:r>
    </w:p>
    <w:p w14:paraId="2168D910" w14:textId="3644FA69" w:rsidR="00F17087" w:rsidRDefault="00F17087" w:rsidP="00F17087"/>
    <w:p w14:paraId="0F4751A9" w14:textId="01C31060" w:rsidR="006B0130" w:rsidRDefault="006B0130" w:rsidP="00F17087"/>
    <w:p w14:paraId="3CD08501" w14:textId="4890DF88" w:rsidR="00F17087" w:rsidRPr="002C5F09" w:rsidRDefault="00BC524A" w:rsidP="00F17087">
      <w:pPr>
        <w:pStyle w:val="Titre2"/>
      </w:pPr>
      <w:bookmarkStart w:id="11" w:name="_Toc199235762"/>
      <w:r>
        <w:t>REPONSE</w:t>
      </w:r>
      <w:r w:rsidR="00F17087">
        <w:t xml:space="preserve"> à une demande de complément</w:t>
      </w:r>
      <w:r>
        <w:t xml:space="preserve"> VIA LE TELESERVICE</w:t>
      </w:r>
      <w:bookmarkEnd w:id="11"/>
    </w:p>
    <w:p w14:paraId="245231C2" w14:textId="77777777" w:rsidR="00D67EFF" w:rsidRDefault="00D67EFF" w:rsidP="001E3F71"/>
    <w:p w14:paraId="479492D2" w14:textId="4AD399E4" w:rsidR="00806D5A" w:rsidRDefault="00806D5A" w:rsidP="00806D5A">
      <w:pPr>
        <w:pStyle w:val="Sansinterligne"/>
        <w:jc w:val="left"/>
      </w:pPr>
      <w:bookmarkStart w:id="12" w:name="_Hlk180490212"/>
      <w:r w:rsidRPr="00806D5A">
        <w:t>Se connecter à votre espace personnel en cliquant sur le</w:t>
      </w:r>
      <w:r>
        <w:t xml:space="preserve"> lien : </w:t>
      </w:r>
      <w:hyperlink r:id="rId42" w:history="1">
        <w:r w:rsidR="0054455D">
          <w:rPr>
            <w:color w:val="FF0000"/>
            <w:szCs w:val="22"/>
            <w:u w:val="single"/>
          </w:rPr>
          <w:t>TELESERVICE_AAP_NUMERIQUE</w:t>
        </w:r>
      </w:hyperlink>
    </w:p>
    <w:bookmarkEnd w:id="12"/>
    <w:p w14:paraId="3CE26EE8" w14:textId="29D1692B" w:rsidR="00E13EFC" w:rsidRPr="00836F9A" w:rsidRDefault="00E13EFC" w:rsidP="00806D5A">
      <w:pPr>
        <w:rPr>
          <w:color w:val="FF0000"/>
        </w:rPr>
      </w:pPr>
    </w:p>
    <w:p w14:paraId="14524328" w14:textId="77777777" w:rsidR="00E13EFC" w:rsidRDefault="00E13EFC" w:rsidP="001E3F71"/>
    <w:p w14:paraId="4AC81D47" w14:textId="33077F7A" w:rsidR="001E3F71" w:rsidRDefault="006A00B0" w:rsidP="000375AE">
      <w:pPr>
        <w:pStyle w:val="Paragraphedeliste"/>
        <w:numPr>
          <w:ilvl w:val="0"/>
          <w:numId w:val="7"/>
        </w:numPr>
      </w:pPr>
      <w:r>
        <w:t>A</w:t>
      </w:r>
      <w:r w:rsidR="001E3F71" w:rsidRPr="00334C7C">
        <w:t xml:space="preserve">ccédez à la demande </w:t>
      </w:r>
      <w:r w:rsidR="001E3F71">
        <w:t xml:space="preserve">de complément de pièce en </w:t>
      </w:r>
      <w:r w:rsidR="00EC70BE">
        <w:t>cliquant</w:t>
      </w:r>
      <w:r w:rsidR="00EC70BE" w:rsidRPr="00334C7C">
        <w:t xml:space="preserve"> sur</w:t>
      </w:r>
      <w:r w:rsidR="001E3F71" w:rsidRPr="00334C7C">
        <w:t xml:space="preserve"> le </w:t>
      </w:r>
      <w:r w:rsidR="00EC70BE">
        <w:t>lien</w:t>
      </w:r>
      <w:r w:rsidR="001E3F71" w:rsidRPr="00334C7C">
        <w:t xml:space="preserve"> </w:t>
      </w:r>
      <w:r w:rsidR="001E3F71" w:rsidRPr="00163414">
        <w:rPr>
          <w:b/>
          <w:bCs/>
          <w:i/>
          <w:iCs/>
        </w:rPr>
        <w:t xml:space="preserve">« </w:t>
      </w:r>
      <w:r w:rsidR="00EC70BE" w:rsidRPr="00163414">
        <w:rPr>
          <w:b/>
          <w:bCs/>
          <w:i/>
          <w:iCs/>
        </w:rPr>
        <w:t>Une ou plusieurs actions sont requise</w:t>
      </w:r>
      <w:r>
        <w:rPr>
          <w:b/>
          <w:bCs/>
          <w:i/>
          <w:iCs/>
        </w:rPr>
        <w:t>s</w:t>
      </w:r>
      <w:r w:rsidR="00EC70BE" w:rsidRPr="00163414">
        <w:rPr>
          <w:b/>
          <w:bCs/>
          <w:i/>
          <w:iCs/>
        </w:rPr>
        <w:t xml:space="preserve"> afin de pouvoir traiter votre demande</w:t>
      </w:r>
      <w:r w:rsidR="001E3F71" w:rsidRPr="00163414">
        <w:rPr>
          <w:b/>
          <w:bCs/>
          <w:i/>
          <w:iCs/>
        </w:rPr>
        <w:t xml:space="preserve"> »</w:t>
      </w:r>
      <w:r w:rsidR="001E3F71" w:rsidRPr="00334C7C">
        <w:t xml:space="preserve"> qui s’affiche sur la demande concernée</w:t>
      </w:r>
      <w:r w:rsidR="00F403FB">
        <w:t xml:space="preserve">, puis </w:t>
      </w:r>
      <w:r w:rsidR="00F403FB" w:rsidRPr="00163414">
        <w:rPr>
          <w:b/>
          <w:bCs/>
          <w:i/>
          <w:iCs/>
        </w:rPr>
        <w:t>« </w:t>
      </w:r>
      <w:r w:rsidR="00E74F7A" w:rsidRPr="00163414">
        <w:rPr>
          <w:b/>
          <w:bCs/>
          <w:i/>
          <w:iCs/>
        </w:rPr>
        <w:t>Compléter</w:t>
      </w:r>
      <w:r w:rsidR="00F403FB" w:rsidRPr="00163414">
        <w:rPr>
          <w:b/>
          <w:bCs/>
          <w:i/>
          <w:iCs/>
        </w:rPr>
        <w:t> »</w:t>
      </w:r>
    </w:p>
    <w:p w14:paraId="3F3B51D3" w14:textId="61BEEBA2" w:rsidR="000D3419" w:rsidRDefault="000D3419" w:rsidP="000D3419">
      <w:pPr>
        <w:pStyle w:val="Paragraphedeliste"/>
      </w:pPr>
    </w:p>
    <w:p w14:paraId="746299D6" w14:textId="77777777" w:rsidR="000D3419" w:rsidRDefault="000D3419" w:rsidP="000D3419">
      <w:pPr>
        <w:pStyle w:val="Paragraphedeliste"/>
      </w:pPr>
    </w:p>
    <w:p w14:paraId="7774ADCC" w14:textId="32C392A0" w:rsidR="000D3419" w:rsidRDefault="0079135A" w:rsidP="000D3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9B39EB3" wp14:editId="2BFF6961">
                <wp:simplePos x="0" y="0"/>
                <wp:positionH relativeFrom="column">
                  <wp:posOffset>2317308</wp:posOffset>
                </wp:positionH>
                <wp:positionV relativeFrom="paragraph">
                  <wp:posOffset>136359</wp:posOffset>
                </wp:positionV>
                <wp:extent cx="445218" cy="206734"/>
                <wp:effectExtent l="0" t="0" r="0" b="31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18" cy="206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04169D" id="Rectangle 81" o:spid="_x0000_s1026" style="position:absolute;margin-left:182.45pt;margin-top:10.75pt;width:35.05pt;height:16.3pt;z-index:2523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" fillcolor="white [3212]" stroked="f" strokeweight="2pt"/>
            </w:pict>
          </mc:Fallback>
        </mc:AlternateContent>
      </w:r>
      <w:r w:rsidR="00CF1FF2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51D8EF2" wp14:editId="167DB2A9">
                <wp:simplePos x="0" y="0"/>
                <wp:positionH relativeFrom="column">
                  <wp:posOffset>3524664</wp:posOffset>
                </wp:positionH>
                <wp:positionV relativeFrom="paragraph">
                  <wp:posOffset>629258</wp:posOffset>
                </wp:positionV>
                <wp:extent cx="266700" cy="0"/>
                <wp:effectExtent l="38100" t="76200" r="0" b="95250"/>
                <wp:wrapNone/>
                <wp:docPr id="373" name="Connecteur droit avec flèch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F6867" id="Connecteur droit avec flèche 373" o:spid="_x0000_s1026" type="#_x0000_t32" style="position:absolute;margin-left:277.55pt;margin-top:49.55pt;width:21pt;height:0;flip:x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" strokecolor="black [3213]">
                <v:stroke endarrow="block"/>
              </v:shape>
            </w:pict>
          </mc:Fallback>
        </mc:AlternateContent>
      </w:r>
      <w:r w:rsidR="00CF1FF2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1705924" wp14:editId="20327248">
                <wp:simplePos x="0" y="0"/>
                <wp:positionH relativeFrom="margin">
                  <wp:posOffset>3881396</wp:posOffset>
                </wp:positionH>
                <wp:positionV relativeFrom="paragraph">
                  <wp:posOffset>339780</wp:posOffset>
                </wp:positionV>
                <wp:extent cx="2219325" cy="504825"/>
                <wp:effectExtent l="0" t="0" r="28575" b="28575"/>
                <wp:wrapNone/>
                <wp:docPr id="372" name="Rectangle 372" descr="tes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41889D" w14:textId="26105315" w:rsidR="000D3419" w:rsidRPr="00A50E37" w:rsidRDefault="000D3419" w:rsidP="00A50E37">
                            <w:pPr>
                              <w:jc w:val="left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A50E37">
                              <w:rPr>
                                <w:b/>
                                <w:bCs/>
                                <w:color w:val="FF0000"/>
                                <w:szCs w:val="22"/>
                              </w:rPr>
                              <w:t>Cliquer</w:t>
                            </w:r>
                            <w:r w:rsidR="00A50E37" w:rsidRPr="00A50E37">
                              <w:rPr>
                                <w:b/>
                                <w:bCs/>
                                <w:szCs w:val="22"/>
                              </w:rPr>
                              <w:t xml:space="preserve"> sur « Plus de détails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05924" id="Rectangle 372" o:spid="_x0000_s1086" alt="test&#10;" style="position:absolute;left:0;text-align:left;margin-left:305.6pt;margin-top:26.75pt;width:174.75pt;height:39.7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" filled="f" strokecolor="black [3213]" strokeweight="2pt">
                <v:textbox>
                  <w:txbxContent>
                    <w:p w14:paraId="3241889D" w14:textId="26105315" w:rsidR="000D3419" w:rsidRPr="00A50E37" w:rsidRDefault="000D3419" w:rsidP="00A50E37">
                      <w:pPr>
                        <w:jc w:val="left"/>
                        <w:rPr>
                          <w:b/>
                          <w:bCs/>
                          <w:szCs w:val="22"/>
                        </w:rPr>
                      </w:pPr>
                      <w:r w:rsidRPr="00A50E37">
                        <w:rPr>
                          <w:b/>
                          <w:bCs/>
                          <w:color w:val="FF0000"/>
                          <w:szCs w:val="22"/>
                        </w:rPr>
                        <w:t>Cliquer</w:t>
                      </w:r>
                      <w:r w:rsidR="00A50E37" w:rsidRPr="00A50E37">
                        <w:rPr>
                          <w:b/>
                          <w:bCs/>
                          <w:szCs w:val="22"/>
                        </w:rPr>
                        <w:t xml:space="preserve"> sur « Plus de détails 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1FF2">
        <w:rPr>
          <w:noProof/>
        </w:rPr>
        <w:drawing>
          <wp:inline distT="0" distB="0" distL="0" distR="0" wp14:anchorId="6ED5C6FE" wp14:editId="377DCD0D">
            <wp:extent cx="6120130" cy="84772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D393" w14:textId="77777777" w:rsidR="00CF1FF2" w:rsidRDefault="00CF1FF2" w:rsidP="001E3F71"/>
    <w:p w14:paraId="6F1B1A7E" w14:textId="77777777" w:rsidR="00CF1FF2" w:rsidRDefault="00CF1FF2" w:rsidP="001E3F71"/>
    <w:p w14:paraId="7A17FE50" w14:textId="353C8DDD" w:rsidR="00F03AC7" w:rsidRPr="00334C7C" w:rsidRDefault="00A50E37" w:rsidP="001E3F71"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5F117D0" wp14:editId="728F5554">
                <wp:simplePos x="0" y="0"/>
                <wp:positionH relativeFrom="margin">
                  <wp:posOffset>2679898</wp:posOffset>
                </wp:positionH>
                <wp:positionV relativeFrom="paragraph">
                  <wp:posOffset>107827</wp:posOffset>
                </wp:positionV>
                <wp:extent cx="473075" cy="431165"/>
                <wp:effectExtent l="19050" t="0" r="22225" b="45085"/>
                <wp:wrapNone/>
                <wp:docPr id="374" name="Flèche : ba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1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8E11" id="Flèche : bas 374" o:spid="_x0000_s1026" type="#_x0000_t67" style="position:absolute;margin-left:211pt;margin-top:8.5pt;width:37.25pt;height:33.95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" adj="10800" filled="f" strokecolor="#385d8a" strokeweight="2pt">
                <w10:wrap anchorx="margin"/>
              </v:shape>
            </w:pict>
          </mc:Fallback>
        </mc:AlternateContent>
      </w:r>
    </w:p>
    <w:p w14:paraId="058434E2" w14:textId="13DCD2F4" w:rsidR="001E3F71" w:rsidRPr="00334C7C" w:rsidRDefault="00E74F7A" w:rsidP="00BC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74F7A">
        <w:rPr>
          <w:noProof/>
        </w:rPr>
        <w:lastRenderedPageBreak/>
        <w:t xml:space="preserve"> </w:t>
      </w:r>
    </w:p>
    <w:p w14:paraId="3BED7248" w14:textId="10FC1811" w:rsidR="001E3F71" w:rsidRDefault="0079135A" w:rsidP="00BC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2341121" wp14:editId="39D48B13">
                <wp:simplePos x="0" y="0"/>
                <wp:positionH relativeFrom="column">
                  <wp:posOffset>2380919</wp:posOffset>
                </wp:positionH>
                <wp:positionV relativeFrom="paragraph">
                  <wp:posOffset>189534</wp:posOffset>
                </wp:positionV>
                <wp:extent cx="405516" cy="135172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135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A0E09" id="Rectangle 74" o:spid="_x0000_s1026" style="position:absolute;margin-left:187.45pt;margin-top:14.9pt;width:31.95pt;height:10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" fillcolor="white [3212]" stroked="f" strokeweight="2pt"/>
            </w:pict>
          </mc:Fallback>
        </mc:AlternateContent>
      </w:r>
      <w:r w:rsidR="00CF1FF2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BF83731" wp14:editId="2F1BA70F">
                <wp:simplePos x="0" y="0"/>
                <wp:positionH relativeFrom="column">
                  <wp:posOffset>4229901</wp:posOffset>
                </wp:positionH>
                <wp:positionV relativeFrom="paragraph">
                  <wp:posOffset>1069699</wp:posOffset>
                </wp:positionV>
                <wp:extent cx="848563" cy="299923"/>
                <wp:effectExtent l="0" t="0" r="27940" b="24130"/>
                <wp:wrapNone/>
                <wp:docPr id="265" name="Rectangle 265" descr="tes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29992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A5D227" w14:textId="77777777" w:rsidR="00BC524A" w:rsidRPr="00BC524A" w:rsidRDefault="00BC524A" w:rsidP="00BC524A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BC524A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83731" id="Rectangle 265" o:spid="_x0000_s1087" alt="test&#10;" style="position:absolute;left:0;text-align:left;margin-left:333.05pt;margin-top:84.25pt;width:66.8pt;height:23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" filled="f" strokecolor="red" strokeweight="2pt">
                <v:textbox>
                  <w:txbxContent>
                    <w:p w14:paraId="15A5D227" w14:textId="77777777" w:rsidR="00BC524A" w:rsidRPr="00BC524A" w:rsidRDefault="00BC524A" w:rsidP="00BC524A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BC524A">
                        <w:rPr>
                          <w:b/>
                          <w:bCs/>
                          <w:color w:val="FF0000"/>
                          <w:sz w:val="24"/>
                        </w:rPr>
                        <w:t>Cliquer</w:t>
                      </w:r>
                    </w:p>
                  </w:txbxContent>
                </v:textbox>
              </v:rect>
            </w:pict>
          </mc:Fallback>
        </mc:AlternateContent>
      </w:r>
      <w:r w:rsidR="00CF1FF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B65B7D0" wp14:editId="39DA66E3">
                <wp:simplePos x="0" y="0"/>
                <wp:positionH relativeFrom="column">
                  <wp:posOffset>3014980</wp:posOffset>
                </wp:positionH>
                <wp:positionV relativeFrom="paragraph">
                  <wp:posOffset>1164977</wp:posOffset>
                </wp:positionV>
                <wp:extent cx="1170498" cy="93925"/>
                <wp:effectExtent l="0" t="57150" r="10795" b="20955"/>
                <wp:wrapNone/>
                <wp:docPr id="266" name="Connecteur droit avec flèch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0498" cy="9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FF81" id="Connecteur droit avec flèche 266" o:spid="_x0000_s1026" type="#_x0000_t32" style="position:absolute;margin-left:237.4pt;margin-top:91.75pt;width:92.15pt;height:7.4pt;flip:x 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" strokecolor="#bc4542 [3045]">
                <v:stroke endarrow="block"/>
              </v:shape>
            </w:pict>
          </mc:Fallback>
        </mc:AlternateContent>
      </w:r>
      <w:r w:rsidR="00CF1FF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C9BE6A" wp14:editId="74AAC14C">
                <wp:simplePos x="0" y="0"/>
                <wp:positionH relativeFrom="column">
                  <wp:posOffset>2222472</wp:posOffset>
                </wp:positionH>
                <wp:positionV relativeFrom="paragraph">
                  <wp:posOffset>884610</wp:posOffset>
                </wp:positionV>
                <wp:extent cx="787400" cy="285750"/>
                <wp:effectExtent l="19050" t="19050" r="12700" b="19050"/>
                <wp:wrapNone/>
                <wp:docPr id="121" name="Ellips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84EDB" id="Ellipse 121" o:spid="_x0000_s1026" style="position:absolute;margin-left:175pt;margin-top:69.65pt;width:62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" filled="f" strokecolor="red" strokeweight="2.25pt"/>
            </w:pict>
          </mc:Fallback>
        </mc:AlternateContent>
      </w:r>
      <w:r w:rsidR="00CF1FF2">
        <w:rPr>
          <w:noProof/>
        </w:rPr>
        <w:drawing>
          <wp:inline distT="0" distB="0" distL="0" distR="0" wp14:anchorId="655D6AF0" wp14:editId="3D3886D5">
            <wp:extent cx="6120130" cy="1499235"/>
            <wp:effectExtent l="0" t="0" r="0" b="571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23D8" w14:textId="4C3631DF" w:rsidR="00E74F7A" w:rsidRDefault="00E74F7A" w:rsidP="001E3F71"/>
    <w:p w14:paraId="5620EDB9" w14:textId="7A387037" w:rsidR="00E74F7A" w:rsidRPr="00163414" w:rsidRDefault="00163414" w:rsidP="00EC63B8">
      <w:pPr>
        <w:rPr>
          <w:b/>
          <w:bCs/>
          <w:i/>
          <w:iCs/>
        </w:rPr>
      </w:pPr>
      <w:r w:rsidRPr="006A00B0">
        <w:rPr>
          <w:b/>
          <w:bCs/>
          <w:u w:val="single"/>
        </w:rPr>
        <w:t>OU</w:t>
      </w:r>
      <w:r w:rsidRPr="00163414">
        <w:rPr>
          <w:b/>
          <w:bCs/>
        </w:rPr>
        <w:t xml:space="preserve"> </w:t>
      </w:r>
      <w:r w:rsidR="00E74F7A">
        <w:t xml:space="preserve">à partir de la rubrique </w:t>
      </w:r>
      <w:r w:rsidR="00E74F7A" w:rsidRPr="00163414">
        <w:rPr>
          <w:b/>
          <w:bCs/>
          <w:i/>
          <w:iCs/>
        </w:rPr>
        <w:t>« Mes Sollicitations »</w:t>
      </w:r>
    </w:p>
    <w:p w14:paraId="7F3E89D2" w14:textId="52774DC8" w:rsidR="002F7A2C" w:rsidRDefault="002F7A2C" w:rsidP="002F7A2C"/>
    <w:p w14:paraId="5997879A" w14:textId="1995916A" w:rsidR="00E74F7A" w:rsidRDefault="00CF1FF2" w:rsidP="00BC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372E8C" wp14:editId="69ACB021">
                <wp:simplePos x="0" y="0"/>
                <wp:positionH relativeFrom="column">
                  <wp:posOffset>983725</wp:posOffset>
                </wp:positionH>
                <wp:positionV relativeFrom="paragraph">
                  <wp:posOffset>423352</wp:posOffset>
                </wp:positionV>
                <wp:extent cx="787400" cy="285750"/>
                <wp:effectExtent l="19050" t="19050" r="27305" b="19050"/>
                <wp:wrapNone/>
                <wp:docPr id="139" name="El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14FF1" id="Ellipse 139" o:spid="_x0000_s1026" style="position:absolute;margin-left:77.45pt;margin-top:33.35pt;width:62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9EDE8F6" wp14:editId="720C04AA">
            <wp:extent cx="6120130" cy="1675765"/>
            <wp:effectExtent l="0" t="0" r="0" b="63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EEE3" w14:textId="77777777" w:rsidR="001E3F71" w:rsidRDefault="001E3F71" w:rsidP="00BC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7A35E6" w14:textId="77777777" w:rsidR="00A50E37" w:rsidRDefault="00A50E37" w:rsidP="001E3F71">
      <w:pPr>
        <w:rPr>
          <w:noProof/>
        </w:rPr>
      </w:pPr>
    </w:p>
    <w:p w14:paraId="4D8A5E92" w14:textId="59BAF3A8" w:rsidR="00A04F81" w:rsidRDefault="00A50E37" w:rsidP="001E3F71">
      <w:pPr>
        <w:rPr>
          <w:noProof/>
        </w:rPr>
      </w:pPr>
      <w:r>
        <w:rPr>
          <w:noProof/>
        </w:rPr>
        <w:t>Votre demande s’ouvre à la page des modifications demandées.</w:t>
      </w:r>
    </w:p>
    <w:p w14:paraId="74224D58" w14:textId="77777777" w:rsidR="00163414" w:rsidRDefault="00163414" w:rsidP="001E3F71"/>
    <w:p w14:paraId="421395FE" w14:textId="6760793F" w:rsidR="00CF1FF2" w:rsidRDefault="00C70CF4" w:rsidP="001E3F71">
      <w:pPr>
        <w:rPr>
          <w:noProof/>
        </w:rPr>
      </w:pPr>
      <w:r>
        <w:rPr>
          <w:noProof/>
        </w:rPr>
        <w:t>Déposer de nouvelles pièces qui auraient été jugées soit non conformes, soit incomplètes, soit manquantes.</w:t>
      </w:r>
    </w:p>
    <w:p w14:paraId="0D372301" w14:textId="5E3BEF64" w:rsidR="00CF1FF2" w:rsidRDefault="00CF1FF2" w:rsidP="001E3F71"/>
    <w:p w14:paraId="3C5BA62C" w14:textId="6F14E0EE" w:rsidR="00C70CF4" w:rsidRDefault="00C70CF4" w:rsidP="001E3F71">
      <w:r>
        <w:t>Vous pouvez alors ajouter le ou les pièces (s).</w:t>
      </w:r>
    </w:p>
    <w:p w14:paraId="4548165D" w14:textId="0F05ECB2" w:rsidR="00CF1FF2" w:rsidRDefault="006B0130" w:rsidP="001E3F71"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515A930" wp14:editId="6DFB840B">
                <wp:simplePos x="0" y="0"/>
                <wp:positionH relativeFrom="margin">
                  <wp:posOffset>2566090</wp:posOffset>
                </wp:positionH>
                <wp:positionV relativeFrom="paragraph">
                  <wp:posOffset>127221</wp:posOffset>
                </wp:positionV>
                <wp:extent cx="447675" cy="333375"/>
                <wp:effectExtent l="19050" t="0" r="28575" b="47625"/>
                <wp:wrapNone/>
                <wp:docPr id="47" name="Flèche : b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3337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2D2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47" o:spid="_x0000_s1026" type="#_x0000_t67" style="position:absolute;margin-left:202.05pt;margin-top:10pt;width:35.25pt;height:26.25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" adj="10800" filled="f" strokecolor="#385d8a" strokeweight="2pt">
                <w10:wrap anchorx="margin"/>
              </v:shape>
            </w:pict>
          </mc:Fallback>
        </mc:AlternateContent>
      </w:r>
    </w:p>
    <w:p w14:paraId="75757905" w14:textId="394FE366" w:rsidR="001E3F71" w:rsidRDefault="00140844" w:rsidP="00B8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282C948" wp14:editId="1D3C84A8">
                <wp:simplePos x="0" y="0"/>
                <wp:positionH relativeFrom="margin">
                  <wp:posOffset>5235133</wp:posOffset>
                </wp:positionH>
                <wp:positionV relativeFrom="paragraph">
                  <wp:posOffset>2134097</wp:posOffset>
                </wp:positionV>
                <wp:extent cx="804672" cy="342900"/>
                <wp:effectExtent l="0" t="0" r="14605" b="1905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87DF71" id="Ellipse 49" o:spid="_x0000_s1026" style="position:absolute;margin-left:412.2pt;margin-top:168.05pt;width:63.35pt;height:27pt;z-index:25237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4C7C1" wp14:editId="3D143F28">
                <wp:simplePos x="0" y="0"/>
                <wp:positionH relativeFrom="column">
                  <wp:posOffset>5174974</wp:posOffset>
                </wp:positionH>
                <wp:positionV relativeFrom="paragraph">
                  <wp:posOffset>1008491</wp:posOffset>
                </wp:positionV>
                <wp:extent cx="712470" cy="330808"/>
                <wp:effectExtent l="19050" t="19050" r="11430" b="127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33080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B9F04" id="Ellipse 17" o:spid="_x0000_s1026" style="position:absolute;margin-left:407.5pt;margin-top:79.4pt;width:56.1pt;height:2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E3173C" wp14:editId="6843A84D">
            <wp:extent cx="6120130" cy="2602230"/>
            <wp:effectExtent l="0" t="0" r="0" b="762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B445" w14:textId="235DCB27" w:rsidR="001E3F71" w:rsidRDefault="001E3F71" w:rsidP="00B8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FBC61E" w14:textId="383329E5" w:rsidR="00163414" w:rsidRDefault="00BC1C46" w:rsidP="001E3F71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C9F41F7" wp14:editId="7C29C36D">
                <wp:simplePos x="0" y="0"/>
                <wp:positionH relativeFrom="margin">
                  <wp:posOffset>2696293</wp:posOffset>
                </wp:positionH>
                <wp:positionV relativeFrom="paragraph">
                  <wp:posOffset>125095</wp:posOffset>
                </wp:positionV>
                <wp:extent cx="447675" cy="333375"/>
                <wp:effectExtent l="19050" t="0" r="28575" b="47625"/>
                <wp:wrapNone/>
                <wp:docPr id="23" name="Flèche : b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3337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9949D" id="Flèche : bas 23" o:spid="_x0000_s1026" type="#_x0000_t67" style="position:absolute;margin-left:212.3pt;margin-top:9.85pt;width:35.25pt;height:26.2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" adj="10800" filled="f" strokecolor="#385d8a" strokeweight="2pt">
                <w10:wrap anchorx="margin"/>
              </v:shape>
            </w:pict>
          </mc:Fallback>
        </mc:AlternateContent>
      </w:r>
    </w:p>
    <w:p w14:paraId="756DFE45" w14:textId="77777777" w:rsidR="00140844" w:rsidRDefault="00140844" w:rsidP="001E3F71">
      <w:pPr>
        <w:rPr>
          <w:b/>
          <w:bCs/>
        </w:rPr>
      </w:pPr>
    </w:p>
    <w:p w14:paraId="52C018DA" w14:textId="3A60DBD1" w:rsidR="00140844" w:rsidRDefault="00140844" w:rsidP="001E3F71">
      <w:pPr>
        <w:rPr>
          <w:b/>
          <w:bCs/>
        </w:rPr>
      </w:pPr>
    </w:p>
    <w:p w14:paraId="30DDAB7B" w14:textId="43085D42" w:rsidR="00C70CF4" w:rsidRDefault="00C70CF4" w:rsidP="001E3F71">
      <w:pPr>
        <w:rPr>
          <w:b/>
          <w:bCs/>
        </w:rPr>
      </w:pPr>
    </w:p>
    <w:p w14:paraId="3DA0775E" w14:textId="77777777" w:rsidR="00C70CF4" w:rsidRDefault="00C70CF4" w:rsidP="001E3F71">
      <w:pPr>
        <w:rPr>
          <w:b/>
          <w:bCs/>
        </w:rPr>
      </w:pPr>
    </w:p>
    <w:p w14:paraId="1FC3E9BC" w14:textId="77777777" w:rsidR="00A20F07" w:rsidRDefault="00A20F07" w:rsidP="001E3F71">
      <w:pPr>
        <w:rPr>
          <w:b/>
          <w:bCs/>
        </w:rPr>
      </w:pPr>
    </w:p>
    <w:p w14:paraId="7A0A9704" w14:textId="77777777" w:rsidR="00A20F07" w:rsidRDefault="00A20F07" w:rsidP="001E3F71">
      <w:pPr>
        <w:rPr>
          <w:b/>
          <w:bCs/>
        </w:rPr>
      </w:pPr>
    </w:p>
    <w:p w14:paraId="3CB86F79" w14:textId="77777777" w:rsidR="00A20F07" w:rsidRDefault="00A20F07" w:rsidP="001E3F71">
      <w:pPr>
        <w:rPr>
          <w:b/>
          <w:bCs/>
        </w:rPr>
      </w:pPr>
    </w:p>
    <w:p w14:paraId="15351BC4" w14:textId="03505ACF" w:rsidR="001E3F71" w:rsidRPr="00163414" w:rsidRDefault="00F403FB" w:rsidP="001E3F71">
      <w:pPr>
        <w:rPr>
          <w:b/>
          <w:bCs/>
        </w:rPr>
      </w:pPr>
      <w:r w:rsidRPr="00163414">
        <w:rPr>
          <w:b/>
          <w:bCs/>
        </w:rPr>
        <w:lastRenderedPageBreak/>
        <w:t>Vous devez de nouveau attester sur l’honneur l’exactitude de la demande et la transmettre.</w:t>
      </w:r>
    </w:p>
    <w:p w14:paraId="3176F490" w14:textId="3AB56BB3" w:rsidR="00176F28" w:rsidRDefault="00176F28" w:rsidP="001E3F71">
      <w:pPr>
        <w:rPr>
          <w:i/>
          <w:iCs/>
        </w:rPr>
      </w:pPr>
    </w:p>
    <w:p w14:paraId="1DD4D461" w14:textId="77777777" w:rsidR="00FA5168" w:rsidRDefault="00FA5168" w:rsidP="00FA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</w:p>
    <w:p w14:paraId="3B91014B" w14:textId="60474E3D" w:rsidR="00176F28" w:rsidRPr="004D54E9" w:rsidRDefault="00140844" w:rsidP="00FA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A62626E" wp14:editId="7A433F08">
                <wp:simplePos x="0" y="0"/>
                <wp:positionH relativeFrom="column">
                  <wp:posOffset>5233035</wp:posOffset>
                </wp:positionH>
                <wp:positionV relativeFrom="paragraph">
                  <wp:posOffset>4814101</wp:posOffset>
                </wp:positionV>
                <wp:extent cx="714375" cy="368300"/>
                <wp:effectExtent l="0" t="0" r="28575" b="12700"/>
                <wp:wrapNone/>
                <wp:docPr id="322" name="Ellips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8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38B96" id="Ellipse 322" o:spid="_x0000_s1026" style="position:absolute;margin-left:412.05pt;margin-top:379.05pt;width:56.25pt;height:2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95D08F" wp14:editId="4F013836">
            <wp:extent cx="6120130" cy="518350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7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0A1CE7" wp14:editId="0A31999F">
                <wp:simplePos x="0" y="0"/>
                <wp:positionH relativeFrom="column">
                  <wp:posOffset>1480185</wp:posOffset>
                </wp:positionH>
                <wp:positionV relativeFrom="paragraph">
                  <wp:posOffset>3528060</wp:posOffset>
                </wp:positionV>
                <wp:extent cx="323850" cy="292100"/>
                <wp:effectExtent l="0" t="0" r="19050" b="1270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62999F" id="Ellipse 26" o:spid="_x0000_s1026" style="position:absolute;margin-left:116.55pt;margin-top:277.8pt;width:25.5pt;height:2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" filled="f" strokecolor="red" strokeweight="2pt"/>
            </w:pict>
          </mc:Fallback>
        </mc:AlternateContent>
      </w:r>
    </w:p>
    <w:p w14:paraId="44EB70F0" w14:textId="0E7F9A99" w:rsidR="00F403FB" w:rsidRDefault="00F403FB" w:rsidP="00FA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588719" w14:textId="54FFE64B" w:rsidR="00176F28" w:rsidRDefault="006B0130" w:rsidP="001E3F71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0CC73C8" wp14:editId="6CD96664">
                <wp:simplePos x="0" y="0"/>
                <wp:positionH relativeFrom="margin">
                  <wp:posOffset>2725392</wp:posOffset>
                </wp:positionH>
                <wp:positionV relativeFrom="paragraph">
                  <wp:posOffset>-154857</wp:posOffset>
                </wp:positionV>
                <wp:extent cx="473075" cy="431165"/>
                <wp:effectExtent l="19050" t="0" r="22225" b="45085"/>
                <wp:wrapNone/>
                <wp:docPr id="376" name="Flèche : bas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1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7875" id="Flèche : bas 376" o:spid="_x0000_s1026" type="#_x0000_t67" style="position:absolute;margin-left:214.6pt;margin-top:-12.2pt;width:37.25pt;height:33.95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" adj="10800" filled="f" strokecolor="#385d8a" strokeweight="2pt">
                <w10:wrap anchorx="margin"/>
              </v:shape>
            </w:pict>
          </mc:Fallback>
        </mc:AlternateContent>
      </w:r>
    </w:p>
    <w:p w14:paraId="119558F4" w14:textId="69554D4E" w:rsidR="006B0130" w:rsidRDefault="006B0130" w:rsidP="001E3F71">
      <w:pPr>
        <w:rPr>
          <w:u w:val="single"/>
        </w:rPr>
      </w:pPr>
    </w:p>
    <w:p w14:paraId="082BAFD4" w14:textId="0394D156" w:rsidR="006B0130" w:rsidRDefault="006B0130" w:rsidP="001E3F71">
      <w:pPr>
        <w:rPr>
          <w:u w:val="single"/>
        </w:rPr>
      </w:pPr>
    </w:p>
    <w:p w14:paraId="774FA0A2" w14:textId="7AD192F6" w:rsidR="00836F9A" w:rsidRPr="00836F9A" w:rsidRDefault="00836F9A" w:rsidP="001E3F71"/>
    <w:p w14:paraId="1DDF6A92" w14:textId="27797EAA" w:rsidR="005403A7" w:rsidRDefault="005403A7" w:rsidP="00C013E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</w:pPr>
      <w:r>
        <w:t xml:space="preserve">Merci de bien </w:t>
      </w:r>
      <w:r w:rsidRPr="008A693F">
        <w:rPr>
          <w:b/>
          <w:bCs/>
          <w:color w:val="FF0000"/>
          <w:u w:val="single"/>
        </w:rPr>
        <w:t>attendre que le récapitulatif soit généré</w:t>
      </w:r>
      <w:r w:rsidRPr="008A693F">
        <w:rPr>
          <w:color w:val="FF0000"/>
        </w:rPr>
        <w:t xml:space="preserve"> </w:t>
      </w:r>
      <w:r>
        <w:t>(roue qui tourne</w:t>
      </w:r>
      <w:r>
        <w:rPr>
          <w:noProof/>
        </w:rPr>
        <w:drawing>
          <wp:inline distT="0" distB="0" distL="0" distR="0" wp14:anchorId="388EECB4" wp14:editId="5E1B8929">
            <wp:extent cx="371475" cy="371475"/>
            <wp:effectExtent l="0" t="0" r="9525" b="9525"/>
            <wp:docPr id="378" name="Image 1" descr="Illustration d&amp;#39;une roue den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d&amp;#39;une roue denté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 avant de cliquer sur « Terminer »</w:t>
      </w:r>
    </w:p>
    <w:p w14:paraId="1F082AAC" w14:textId="77777777" w:rsidR="005403A7" w:rsidRDefault="005403A7" w:rsidP="00C013E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</w:pPr>
      <w:r>
        <w:t>(</w:t>
      </w:r>
      <w:r w:rsidRPr="00AF1E28">
        <w:rPr>
          <w:rFonts w:ascii="Segoe UI Symbol" w:hAnsi="Segoe UI Symbol"/>
          <w:b/>
          <w:bCs/>
          <w:color w:val="FF0000"/>
          <w:szCs w:val="22"/>
        </w:rPr>
        <w:t>⚠</w:t>
      </w:r>
      <w:r>
        <w:rPr>
          <w:rFonts w:ascii="Segoe UI Symbol" w:hAnsi="Segoe UI Symbol"/>
          <w:b/>
          <w:bCs/>
          <w:color w:val="FF0000"/>
          <w:szCs w:val="22"/>
        </w:rPr>
        <w:t xml:space="preserve"> </w:t>
      </w:r>
      <w:r>
        <w:t>ce traitement peut prendre plusieurs minutes)</w:t>
      </w:r>
    </w:p>
    <w:p w14:paraId="1759D4D7" w14:textId="41D5C64F" w:rsidR="005403A7" w:rsidRDefault="005403A7" w:rsidP="005403A7"/>
    <w:p w14:paraId="16344A42" w14:textId="4125AAD4" w:rsidR="00C70CF4" w:rsidRDefault="00A20F07" w:rsidP="005403A7"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7CC5381" wp14:editId="20FE8FF2">
                <wp:simplePos x="0" y="0"/>
                <wp:positionH relativeFrom="margin">
                  <wp:posOffset>2724150</wp:posOffset>
                </wp:positionH>
                <wp:positionV relativeFrom="paragraph">
                  <wp:posOffset>57150</wp:posOffset>
                </wp:positionV>
                <wp:extent cx="473075" cy="431165"/>
                <wp:effectExtent l="19050" t="0" r="22225" b="45085"/>
                <wp:wrapNone/>
                <wp:docPr id="3" name="Flèche :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4311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EA48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" o:spid="_x0000_s1026" type="#_x0000_t67" style="position:absolute;margin-left:214.5pt;margin-top:4.5pt;width:37.25pt;height:33.95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" adj="10800" filled="f" strokecolor="#385d8a" strokeweight="2pt">
                <w10:wrap anchorx="margin"/>
              </v:shape>
            </w:pict>
          </mc:Fallback>
        </mc:AlternateContent>
      </w:r>
    </w:p>
    <w:p w14:paraId="0F6406AC" w14:textId="0B60C03E" w:rsidR="00C70CF4" w:rsidRDefault="00C70CF4" w:rsidP="005403A7"/>
    <w:p w14:paraId="3C437021" w14:textId="0A993840" w:rsidR="00C70CF4" w:rsidRDefault="00C70CF4" w:rsidP="005403A7"/>
    <w:p w14:paraId="330F97B6" w14:textId="7F18AB93" w:rsidR="00A20F07" w:rsidRDefault="00A20F07" w:rsidP="005403A7"/>
    <w:p w14:paraId="707B130C" w14:textId="3C969BE3" w:rsidR="00A20F07" w:rsidRDefault="00A20F07" w:rsidP="005403A7"/>
    <w:p w14:paraId="78E715EC" w14:textId="5441035B" w:rsidR="00A20F07" w:rsidRDefault="00A20F07" w:rsidP="005403A7"/>
    <w:p w14:paraId="5D2AA761" w14:textId="48640E9A" w:rsidR="00A20F07" w:rsidRDefault="00A20F07" w:rsidP="005403A7"/>
    <w:p w14:paraId="41910608" w14:textId="73A143CF" w:rsidR="00A20F07" w:rsidRDefault="00A20F07" w:rsidP="005403A7"/>
    <w:p w14:paraId="0CB3536A" w14:textId="5693BCAF" w:rsidR="00A20F07" w:rsidRDefault="00A20F07" w:rsidP="005403A7"/>
    <w:p w14:paraId="7CBA61BC" w14:textId="1544532C" w:rsidR="00A20F07" w:rsidRDefault="00A20F07" w:rsidP="005403A7"/>
    <w:p w14:paraId="79378BC8" w14:textId="77777777" w:rsidR="00A20F07" w:rsidRDefault="00A20F07" w:rsidP="005403A7"/>
    <w:p w14:paraId="3F6B258F" w14:textId="0C8CB439" w:rsidR="00C70CF4" w:rsidRDefault="00C70CF4" w:rsidP="005403A7"/>
    <w:p w14:paraId="6C46F31A" w14:textId="77777777" w:rsidR="005403A7" w:rsidRDefault="005403A7" w:rsidP="00540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E912B8" w14:textId="2A916768" w:rsidR="005403A7" w:rsidRDefault="00140844" w:rsidP="00540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D02EBC5" wp14:editId="0A4241F5">
                <wp:simplePos x="0" y="0"/>
                <wp:positionH relativeFrom="column">
                  <wp:posOffset>2282190</wp:posOffset>
                </wp:positionH>
                <wp:positionV relativeFrom="paragraph">
                  <wp:posOffset>984250</wp:posOffset>
                </wp:positionV>
                <wp:extent cx="1439545" cy="204470"/>
                <wp:effectExtent l="0" t="0" r="27305" b="2413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02E98" id="Rectangle 78" o:spid="_x0000_s1026" style="position:absolute;margin-left:179.7pt;margin-top:77.5pt;width:113.35pt;height:16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169C694" wp14:editId="7E6C23FE">
                <wp:simplePos x="0" y="0"/>
                <wp:positionH relativeFrom="margin">
                  <wp:posOffset>5161280</wp:posOffset>
                </wp:positionH>
                <wp:positionV relativeFrom="paragraph">
                  <wp:posOffset>1776399</wp:posOffset>
                </wp:positionV>
                <wp:extent cx="928522" cy="342900"/>
                <wp:effectExtent l="0" t="0" r="24130" b="19050"/>
                <wp:wrapNone/>
                <wp:docPr id="377" name="Ellips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522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1351A3" id="Ellipse 377" o:spid="_x0000_s1026" style="position:absolute;margin-left:406.4pt;margin-top:139.85pt;width:73.1pt;height:27pt;z-index:252156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9849B9" wp14:editId="0D422C5F">
            <wp:extent cx="6120130" cy="219646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1ACD" w14:textId="77777777" w:rsidR="005403A7" w:rsidRDefault="005403A7" w:rsidP="00540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90EAFC" w14:textId="77777777" w:rsidR="005403A7" w:rsidRDefault="005403A7" w:rsidP="005403A7"/>
    <w:p w14:paraId="6B93AE72" w14:textId="4FB29A4C" w:rsidR="005403A7" w:rsidRPr="00163414" w:rsidRDefault="005403A7" w:rsidP="005403A7">
      <w:pPr>
        <w:rPr>
          <w:b/>
          <w:bCs/>
        </w:rPr>
      </w:pPr>
      <w:r w:rsidRPr="00163414">
        <w:rPr>
          <w:b/>
          <w:bCs/>
        </w:rPr>
        <w:t>Dès la transmission faite, vous ne pourrez plus modifier votre dossier sans contact avec le Département.</w:t>
      </w:r>
    </w:p>
    <w:p w14:paraId="338058EB" w14:textId="77777777" w:rsidR="00C013E4" w:rsidRDefault="00C013E4" w:rsidP="00C013E4"/>
    <w:p w14:paraId="72C91C96" w14:textId="4595B7F0" w:rsidR="00C013E4" w:rsidRDefault="00C013E4" w:rsidP="00C013E4">
      <w:pPr>
        <w:rPr>
          <w:rFonts w:cs="Arial"/>
          <w:b/>
          <w:bCs/>
          <w:color w:val="15282E"/>
          <w:sz w:val="27"/>
          <w:szCs w:val="27"/>
          <w:shd w:val="clear" w:color="auto" w:fill="FEFEFE"/>
        </w:rPr>
      </w:pPr>
      <w:r>
        <w:rPr>
          <w:noProof/>
        </w:rPr>
        <w:drawing>
          <wp:inline distT="0" distB="0" distL="0" distR="0" wp14:anchorId="7480FD61" wp14:editId="6CDC7B18">
            <wp:extent cx="371475" cy="419100"/>
            <wp:effectExtent l="0" t="0" r="9525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786">
        <w:rPr>
          <w:rFonts w:cs="Arial"/>
          <w:b/>
          <w:bCs/>
          <w:color w:val="15282E"/>
          <w:sz w:val="27"/>
          <w:szCs w:val="27"/>
          <w:shd w:val="clear" w:color="auto" w:fill="FEFEFE"/>
        </w:rPr>
        <w:t>Confirmation</w:t>
      </w:r>
    </w:p>
    <w:p w14:paraId="285A916B" w14:textId="25849D49" w:rsidR="00C013E4" w:rsidRDefault="00C013E4" w:rsidP="00C013E4"/>
    <w:p w14:paraId="35897124" w14:textId="00FE6A72" w:rsidR="00C013E4" w:rsidRDefault="00C013E4" w:rsidP="00C01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4C63F8D" w14:textId="56A80F31" w:rsidR="00C013E4" w:rsidRDefault="00163414" w:rsidP="00C01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CAC04B9" wp14:editId="6A2468CA">
                <wp:simplePos x="0" y="0"/>
                <wp:positionH relativeFrom="column">
                  <wp:posOffset>2226589</wp:posOffset>
                </wp:positionH>
                <wp:positionV relativeFrom="paragraph">
                  <wp:posOffset>920064</wp:posOffset>
                </wp:positionV>
                <wp:extent cx="1439839" cy="204716"/>
                <wp:effectExtent l="0" t="0" r="27305" b="2413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39" cy="204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DECC5" id="Rectangle 300" o:spid="_x0000_s1026" style="position:absolute;margin-left:175.3pt;margin-top:72.45pt;width:113.35pt;height:16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d8mAIAAIk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" filled="f" strokecolor="red" strokeweight="2pt"/>
            </w:pict>
          </mc:Fallback>
        </mc:AlternateContent>
      </w:r>
      <w:r w:rsidR="00C013E4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07DAD" wp14:editId="11D4F0D1">
                <wp:simplePos x="0" y="0"/>
                <wp:positionH relativeFrom="column">
                  <wp:posOffset>4526613</wp:posOffset>
                </wp:positionH>
                <wp:positionV relativeFrom="paragraph">
                  <wp:posOffset>1837024</wp:posOffset>
                </wp:positionV>
                <wp:extent cx="532660" cy="45719"/>
                <wp:effectExtent l="0" t="57150" r="20320" b="50165"/>
                <wp:wrapNone/>
                <wp:docPr id="257" name="Connecteur droit avec flèch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660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6A7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7" o:spid="_x0000_s1026" type="#_x0000_t32" style="position:absolute;margin-left:356.45pt;margin-top:144.65pt;width:41.95pt;height:3.6pt;flip:y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" strokecolor="#be4b48">
                <v:stroke endarrow="block"/>
              </v:shape>
            </w:pict>
          </mc:Fallback>
        </mc:AlternateContent>
      </w:r>
      <w:r w:rsidR="00C013E4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5146C19" wp14:editId="31274DD4">
                <wp:simplePos x="0" y="0"/>
                <wp:positionH relativeFrom="column">
                  <wp:posOffset>3523344</wp:posOffset>
                </wp:positionH>
                <wp:positionV relativeFrom="paragraph">
                  <wp:posOffset>1668095</wp:posOffset>
                </wp:positionV>
                <wp:extent cx="940777" cy="360485"/>
                <wp:effectExtent l="0" t="0" r="12065" b="20955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77" cy="3604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6FA785" w14:textId="77777777" w:rsidR="00C013E4" w:rsidRPr="00287C24" w:rsidRDefault="00C013E4" w:rsidP="00C013E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87C24">
                              <w:rPr>
                                <w:b/>
                                <w:bCs/>
                                <w:color w:val="FF0000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46C19" id="Rectangle 258" o:spid="_x0000_s1088" style="position:absolute;left:0;text-align:left;margin-left:277.45pt;margin-top:131.35pt;width:74.1pt;height:28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" filled="f" strokecolor="red" strokeweight="2pt">
                <v:textbox>
                  <w:txbxContent>
                    <w:p w14:paraId="4B6FA785" w14:textId="77777777" w:rsidR="00C013E4" w:rsidRPr="00287C24" w:rsidRDefault="00C013E4" w:rsidP="00C013E4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287C24">
                        <w:rPr>
                          <w:b/>
                          <w:bCs/>
                          <w:color w:val="FF0000"/>
                        </w:rPr>
                        <w:t>Cliquer</w:t>
                      </w:r>
                    </w:p>
                  </w:txbxContent>
                </v:textbox>
              </v:rect>
            </w:pict>
          </mc:Fallback>
        </mc:AlternateContent>
      </w:r>
      <w:r w:rsidR="00C013E4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60E92A6" wp14:editId="4BE197EE">
                <wp:simplePos x="0" y="0"/>
                <wp:positionH relativeFrom="margin">
                  <wp:posOffset>5146700</wp:posOffset>
                </wp:positionH>
                <wp:positionV relativeFrom="paragraph">
                  <wp:posOffset>1738274</wp:posOffset>
                </wp:positionV>
                <wp:extent cx="804672" cy="342900"/>
                <wp:effectExtent l="0" t="0" r="14605" b="19050"/>
                <wp:wrapNone/>
                <wp:docPr id="259" name="Ellips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63A0B1" id="Ellipse 259" o:spid="_x0000_s1026" style="position:absolute;margin-left:405.25pt;margin-top:136.85pt;width:63.35pt;height:27pt;z-index:25228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" filled="f" strokecolor="red" strokeweight="2pt">
                <w10:wrap anchorx="margin"/>
              </v:oval>
            </w:pict>
          </mc:Fallback>
        </mc:AlternateContent>
      </w:r>
      <w:r w:rsidR="00C013E4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FD7910F" wp14:editId="288E5E1A">
                <wp:simplePos x="0" y="0"/>
                <wp:positionH relativeFrom="margin">
                  <wp:posOffset>3858641</wp:posOffset>
                </wp:positionH>
                <wp:positionV relativeFrom="paragraph">
                  <wp:posOffset>550164</wp:posOffset>
                </wp:positionV>
                <wp:extent cx="2055571" cy="504749"/>
                <wp:effectExtent l="0" t="0" r="20955" b="1016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571" cy="504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8202F" w14:textId="5CA452A7" w:rsidR="00163414" w:rsidRPr="00333BE7" w:rsidRDefault="00163414" w:rsidP="00163414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6A00B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Le récapitulatif est généré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A00B0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télécharger et à conserver : il mentionne votre numéro de dossier</w:t>
                            </w:r>
                          </w:p>
                          <w:p w14:paraId="157A6872" w14:textId="500FDF8F" w:rsidR="00C013E4" w:rsidRPr="00333BE7" w:rsidRDefault="00C013E4" w:rsidP="00C013E4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910F" id="Zone de texte 260" o:spid="_x0000_s1089" type="#_x0000_t202" style="position:absolute;left:0;text-align:left;margin-left:303.85pt;margin-top:43.3pt;width:161.85pt;height:39.75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" fillcolor="window" strokeweight=".5pt">
                <v:textbox>
                  <w:txbxContent>
                    <w:p w14:paraId="6698202F" w14:textId="5CA452A7" w:rsidR="00163414" w:rsidRPr="00333BE7" w:rsidRDefault="00163414" w:rsidP="00163414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6A00B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Le récapitulatif est généré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6A00B0"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 xml:space="preserve"> télécharger et à conserver : il mentionne votre numéro de dossier</w:t>
                      </w:r>
                    </w:p>
                    <w:p w14:paraId="157A6872" w14:textId="500FDF8F" w:rsidR="00C013E4" w:rsidRPr="00333BE7" w:rsidRDefault="00C013E4" w:rsidP="00C013E4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3E4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FD7963C" wp14:editId="78BCE0B6">
                <wp:simplePos x="0" y="0"/>
                <wp:positionH relativeFrom="column">
                  <wp:posOffset>3478835</wp:posOffset>
                </wp:positionH>
                <wp:positionV relativeFrom="paragraph">
                  <wp:posOffset>835609</wp:posOffset>
                </wp:positionV>
                <wp:extent cx="329184" cy="175565"/>
                <wp:effectExtent l="38100" t="0" r="33020" b="53340"/>
                <wp:wrapNone/>
                <wp:docPr id="283" name="Connecteur droit avec flèch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1755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FF969" id="Connecteur droit avec flèche 283" o:spid="_x0000_s1026" type="#_x0000_t32" style="position:absolute;margin-left:273.9pt;margin-top:65.8pt;width:25.9pt;height:13.8pt;flip:x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" strokecolor="windowText">
                <v:stroke endarrow="block"/>
              </v:shape>
            </w:pict>
          </mc:Fallback>
        </mc:AlternateContent>
      </w:r>
      <w:r w:rsidR="00C013E4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B84295F" wp14:editId="01059B16">
                <wp:simplePos x="0" y="0"/>
                <wp:positionH relativeFrom="margin">
                  <wp:align>left</wp:align>
                </wp:positionH>
                <wp:positionV relativeFrom="paragraph">
                  <wp:posOffset>511810</wp:posOffset>
                </wp:positionV>
                <wp:extent cx="1949450" cy="342900"/>
                <wp:effectExtent l="0" t="0" r="12700" b="19050"/>
                <wp:wrapNone/>
                <wp:docPr id="296" name="Ellips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93569D" id="Ellipse 296" o:spid="_x0000_s1026" style="position:absolute;margin-left:0;margin-top:40.3pt;width:153.5pt;height:27pt;z-index:252282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" filled="f" strokecolor="red" strokeweight="2pt">
                <w10:wrap anchorx="margin"/>
              </v:oval>
            </w:pict>
          </mc:Fallback>
        </mc:AlternateContent>
      </w:r>
      <w:r w:rsidR="00C013E4">
        <w:rPr>
          <w:noProof/>
        </w:rPr>
        <w:drawing>
          <wp:inline distT="0" distB="0" distL="0" distR="0" wp14:anchorId="4833D76F" wp14:editId="4F1B3CEF">
            <wp:extent cx="6120130" cy="2095500"/>
            <wp:effectExtent l="0" t="0" r="0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30A5" w14:textId="77777777" w:rsidR="005403A7" w:rsidRDefault="005403A7" w:rsidP="005403A7"/>
    <w:p w14:paraId="67DCD4DF" w14:textId="6FF49642" w:rsidR="005403A7" w:rsidRDefault="005403A7" w:rsidP="001E3F71">
      <w:pPr>
        <w:rPr>
          <w:u w:val="single"/>
        </w:rPr>
      </w:pPr>
    </w:p>
    <w:p w14:paraId="4319080B" w14:textId="5FD3105C" w:rsidR="00C013E4" w:rsidRDefault="00C013E4" w:rsidP="001E3F71">
      <w:pPr>
        <w:rPr>
          <w:u w:val="single"/>
        </w:rPr>
      </w:pPr>
    </w:p>
    <w:p w14:paraId="3F278252" w14:textId="62FA7ED3" w:rsidR="00140844" w:rsidRDefault="00140844" w:rsidP="001E3F71">
      <w:pPr>
        <w:rPr>
          <w:u w:val="single"/>
        </w:rPr>
      </w:pPr>
    </w:p>
    <w:p w14:paraId="3EE05891" w14:textId="3FB28C71" w:rsidR="00A20F07" w:rsidRDefault="00A20F07" w:rsidP="001E3F71">
      <w:pPr>
        <w:rPr>
          <w:u w:val="single"/>
        </w:rPr>
      </w:pPr>
    </w:p>
    <w:p w14:paraId="3FC295C1" w14:textId="26F7EAA0" w:rsidR="00A20F07" w:rsidRDefault="00A20F07" w:rsidP="001E3F71">
      <w:pPr>
        <w:rPr>
          <w:u w:val="single"/>
        </w:rPr>
      </w:pPr>
    </w:p>
    <w:p w14:paraId="0FF0C9FB" w14:textId="23814B19" w:rsidR="00A20F07" w:rsidRDefault="00A20F07" w:rsidP="001E3F71">
      <w:pPr>
        <w:rPr>
          <w:u w:val="single"/>
        </w:rPr>
      </w:pPr>
    </w:p>
    <w:p w14:paraId="322AB84D" w14:textId="2BED40FC" w:rsidR="00A20F07" w:rsidRDefault="00A20F07" w:rsidP="001E3F71">
      <w:pPr>
        <w:rPr>
          <w:u w:val="single"/>
        </w:rPr>
      </w:pPr>
    </w:p>
    <w:p w14:paraId="47E2C350" w14:textId="616B9DA4" w:rsidR="00A20F07" w:rsidRDefault="00A20F07" w:rsidP="001E3F71">
      <w:pPr>
        <w:rPr>
          <w:u w:val="single"/>
        </w:rPr>
      </w:pPr>
    </w:p>
    <w:p w14:paraId="788B84A7" w14:textId="1B6CDFF9" w:rsidR="00A20F07" w:rsidRDefault="00A20F07" w:rsidP="001E3F71">
      <w:pPr>
        <w:rPr>
          <w:u w:val="single"/>
        </w:rPr>
      </w:pPr>
    </w:p>
    <w:p w14:paraId="3AD91D1D" w14:textId="363EAA37" w:rsidR="00A20F07" w:rsidRDefault="00A20F07" w:rsidP="001E3F71">
      <w:pPr>
        <w:rPr>
          <w:u w:val="single"/>
        </w:rPr>
      </w:pPr>
    </w:p>
    <w:p w14:paraId="1D14E12A" w14:textId="450ED249" w:rsidR="00A20F07" w:rsidRDefault="00A20F07" w:rsidP="001E3F71">
      <w:pPr>
        <w:rPr>
          <w:u w:val="single"/>
        </w:rPr>
      </w:pPr>
    </w:p>
    <w:p w14:paraId="64A6260A" w14:textId="550E4092" w:rsidR="00A20F07" w:rsidRDefault="00A20F07" w:rsidP="001E3F71">
      <w:pPr>
        <w:rPr>
          <w:u w:val="single"/>
        </w:rPr>
      </w:pPr>
    </w:p>
    <w:p w14:paraId="1ED0134F" w14:textId="2F817140" w:rsidR="00A20F07" w:rsidRDefault="00A20F07" w:rsidP="001E3F71">
      <w:pPr>
        <w:rPr>
          <w:u w:val="single"/>
        </w:rPr>
      </w:pPr>
    </w:p>
    <w:p w14:paraId="13E27CE5" w14:textId="77777777" w:rsidR="00A20F07" w:rsidRDefault="00A20F07" w:rsidP="001E3F71">
      <w:pPr>
        <w:rPr>
          <w:u w:val="single"/>
        </w:rPr>
      </w:pPr>
    </w:p>
    <w:p w14:paraId="6F2CA780" w14:textId="1F22CCAB" w:rsidR="00140844" w:rsidRDefault="00140844" w:rsidP="001E3F71">
      <w:pPr>
        <w:rPr>
          <w:u w:val="single"/>
        </w:rPr>
      </w:pPr>
    </w:p>
    <w:p w14:paraId="151276A5" w14:textId="005E461A" w:rsidR="00140844" w:rsidRDefault="00140844" w:rsidP="001E3F71">
      <w:pPr>
        <w:rPr>
          <w:u w:val="single"/>
        </w:rPr>
      </w:pPr>
    </w:p>
    <w:p w14:paraId="53220CB8" w14:textId="1ADCD049" w:rsidR="00592B18" w:rsidRPr="00892753" w:rsidRDefault="00592B18" w:rsidP="00592B18">
      <w:pPr>
        <w:pStyle w:val="Titre1"/>
      </w:pPr>
      <w:bookmarkStart w:id="13" w:name="_Toc199235763"/>
      <w:bookmarkEnd w:id="2"/>
      <w:r>
        <w:lastRenderedPageBreak/>
        <w:t>Procédure annexe : Rattachement a un compte déjà existant</w:t>
      </w:r>
      <w:bookmarkEnd w:id="13"/>
    </w:p>
    <w:p w14:paraId="3DAA42E3" w14:textId="570538B7" w:rsidR="00592B18" w:rsidRDefault="00592B18" w:rsidP="006B1C97"/>
    <w:p w14:paraId="7E5D9EC4" w14:textId="77777777" w:rsidR="00FC5D12" w:rsidRDefault="00FC5D12" w:rsidP="00FC5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20C2B1F" w14:textId="6F105469" w:rsidR="00FC5D12" w:rsidRDefault="00FC5D12" w:rsidP="00FC5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5ADC265B" wp14:editId="63636C06">
            <wp:extent cx="6120130" cy="682625"/>
            <wp:effectExtent l="0" t="0" r="0" b="317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2C1D" w14:textId="77777777" w:rsidR="00FC5D12" w:rsidRDefault="00FC5D12" w:rsidP="00FC5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764645" w14:textId="1F881F7A" w:rsidR="00592B18" w:rsidRDefault="009C5DA1" w:rsidP="00FC5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15F242C" wp14:editId="3CA37428">
                <wp:simplePos x="0" y="0"/>
                <wp:positionH relativeFrom="column">
                  <wp:posOffset>3823336</wp:posOffset>
                </wp:positionH>
                <wp:positionV relativeFrom="paragraph">
                  <wp:posOffset>3305809</wp:posOffset>
                </wp:positionV>
                <wp:extent cx="266700" cy="271780"/>
                <wp:effectExtent l="0" t="38100" r="57150" b="33020"/>
                <wp:wrapNone/>
                <wp:docPr id="87" name="Connecteur droit avec flèch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71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FFD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7" o:spid="_x0000_s1026" type="#_x0000_t32" style="position:absolute;margin-left:301.05pt;margin-top:260.3pt;width:21pt;height:21.4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" strokecolor="#bc4542 [3045]">
                <v:stroke endarrow="block"/>
              </v:shape>
            </w:pict>
          </mc:Fallback>
        </mc:AlternateContent>
      </w:r>
      <w:r w:rsidR="00EE77E3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3C73FCD" wp14:editId="3CBE8406">
                <wp:simplePos x="0" y="0"/>
                <wp:positionH relativeFrom="margin">
                  <wp:align>right</wp:align>
                </wp:positionH>
                <wp:positionV relativeFrom="paragraph">
                  <wp:posOffset>3001010</wp:posOffset>
                </wp:positionV>
                <wp:extent cx="1952625" cy="533400"/>
                <wp:effectExtent l="0" t="0" r="28575" b="1905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72EDBC" w14:textId="71D8B16D" w:rsidR="00912F16" w:rsidRPr="00912F16" w:rsidRDefault="009C5DA1" w:rsidP="00912F16">
                            <w:pPr>
                              <w:jc w:val="lef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L’administrateur désigne la personne qui a créé le 1</w:t>
                            </w:r>
                            <w:r w:rsidRPr="009C5DA1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compte lié à votre collectivité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3FCD" id="Zone de texte 84" o:spid="_x0000_s1090" type="#_x0000_t202" style="position:absolute;left:0;text-align:left;margin-left:102.55pt;margin-top:236.3pt;width:153.75pt;height:42pt;z-index:25232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" fillcolor="window" strokecolor="black [3213]" strokeweight="1pt">
                <v:textbox>
                  <w:txbxContent>
                    <w:p w14:paraId="6C72EDBC" w14:textId="71D8B16D" w:rsidR="00912F16" w:rsidRPr="00912F16" w:rsidRDefault="009C5DA1" w:rsidP="00912F16">
                      <w:pPr>
                        <w:jc w:val="lef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L’administrateur désigne la personne qui a créé le 1</w:t>
                      </w:r>
                      <w:r w:rsidRPr="009C5DA1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compte lié à votre collectivité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D12" w:rsidRPr="00FC5D12">
        <w:rPr>
          <w:noProof/>
        </w:rPr>
        <w:drawing>
          <wp:inline distT="0" distB="0" distL="0" distR="0" wp14:anchorId="0CC10199" wp14:editId="77BB6DDF">
            <wp:extent cx="6120130" cy="739076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1A61" w14:textId="42B55DF7" w:rsidR="00592B18" w:rsidRDefault="00592B18" w:rsidP="00D70953"/>
    <w:p w14:paraId="4569BFAD" w14:textId="77777777" w:rsidR="008A5BB4" w:rsidRDefault="008A5BB4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rPr>
          <w:noProof/>
        </w:rPr>
        <w:lastRenderedPageBreak/>
        <w:drawing>
          <wp:inline distT="0" distB="0" distL="0" distR="0" wp14:anchorId="41B97C9F" wp14:editId="52403B2E">
            <wp:extent cx="6120765" cy="6826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3E274" w14:textId="77777777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3C36018" w14:textId="77777777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</w:rPr>
        <w:drawing>
          <wp:inline distT="0" distB="0" distL="0" distR="0" wp14:anchorId="1645C07D" wp14:editId="0CF637E1">
            <wp:extent cx="5760720" cy="21043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5E65" w14:textId="07680023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Message reçu sur la boite mail de l’administrateur du compte</w:t>
      </w:r>
    </w:p>
    <w:p w14:paraId="3BDA0334" w14:textId="77777777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5143531" w14:textId="77777777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</w:rPr>
        <w:drawing>
          <wp:inline distT="0" distB="0" distL="0" distR="0" wp14:anchorId="5CCA7C9E" wp14:editId="5F1B96FB">
            <wp:extent cx="5760720" cy="515746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5820" cy="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4CE0" w14:textId="1F5F7910" w:rsidR="00BA3040" w:rsidRDefault="00584AE3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</w:rPr>
        <w:drawing>
          <wp:inline distT="0" distB="0" distL="0" distR="0" wp14:anchorId="2CB41CFA" wp14:editId="3EA2CAA9">
            <wp:extent cx="5741130" cy="2399385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48848" cy="24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106D" w14:textId="4E5A77D5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FB3F4FA" w14:textId="77777777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5DE2AC0" w14:textId="35B9AD1C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L’administrateur doit alors valider le rattachement :</w:t>
      </w:r>
    </w:p>
    <w:p w14:paraId="2F32E3D0" w14:textId="77777777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71AB2AF" w14:textId="77777777" w:rsidR="00BA3040" w:rsidRDefault="00BA3040" w:rsidP="00BA30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</w:rPr>
        <w:drawing>
          <wp:inline distT="0" distB="0" distL="0" distR="0" wp14:anchorId="18ED6DEF" wp14:editId="679F1F19">
            <wp:extent cx="5760720" cy="1703070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A1B5" w14:textId="77777777" w:rsidR="00792E36" w:rsidRDefault="00792E36">
      <w:pPr>
        <w:jc w:val="left"/>
      </w:pPr>
    </w:p>
    <w:p w14:paraId="2BA25080" w14:textId="77777777" w:rsidR="00792E36" w:rsidRDefault="00792E36">
      <w:pPr>
        <w:jc w:val="left"/>
      </w:pPr>
    </w:p>
    <w:p w14:paraId="7A29446B" w14:textId="77777777" w:rsidR="00792E36" w:rsidRDefault="00792E36">
      <w:pPr>
        <w:jc w:val="left"/>
      </w:pPr>
    </w:p>
    <w:p w14:paraId="6072A052" w14:textId="77777777" w:rsidR="00792E36" w:rsidRDefault="00792E36">
      <w:pPr>
        <w:jc w:val="left"/>
      </w:pPr>
    </w:p>
    <w:p w14:paraId="6C9A7AFD" w14:textId="77777777" w:rsidR="00792E36" w:rsidRDefault="00792E36">
      <w:pPr>
        <w:jc w:val="left"/>
      </w:pPr>
    </w:p>
    <w:p w14:paraId="2DA1C006" w14:textId="6382AE4C" w:rsidR="00792E36" w:rsidRDefault="00792E36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rPr>
          <w:noProof/>
        </w:rPr>
        <w:lastRenderedPageBreak/>
        <w:drawing>
          <wp:inline distT="0" distB="0" distL="0" distR="0" wp14:anchorId="27658881" wp14:editId="31A74A49">
            <wp:extent cx="6120130" cy="3446780"/>
            <wp:effectExtent l="0" t="0" r="0" b="127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9934" w14:textId="23E6A8D8" w:rsidR="00792E36" w:rsidRDefault="00792E36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rPr>
          <w:noProof/>
        </w:rPr>
        <w:drawing>
          <wp:inline distT="0" distB="0" distL="0" distR="0" wp14:anchorId="2FBC1120" wp14:editId="669C11EF">
            <wp:extent cx="4198924" cy="1900304"/>
            <wp:effectExtent l="0" t="0" r="0" b="508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22810" cy="19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3837" w14:textId="01C17658" w:rsidR="00CE6631" w:rsidRDefault="00CE6631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</w:p>
    <w:p w14:paraId="75E5B1B5" w14:textId="77777777" w:rsidR="00CE6631" w:rsidRDefault="00CE6631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</w:p>
    <w:p w14:paraId="563135AF" w14:textId="17FC24E7" w:rsidR="00792E36" w:rsidRDefault="00792E36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Lorsque le demandeur se reconnecte sur son compte, il voit toutes les demandes de sa Collectivité : </w:t>
      </w:r>
    </w:p>
    <w:p w14:paraId="3F2061F3" w14:textId="77777777" w:rsidR="00792E36" w:rsidRDefault="00792E36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8E55397" w14:textId="66A886E6" w:rsidR="00792E36" w:rsidRDefault="00F014ED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A4C0B4E" wp14:editId="5C20F855">
                <wp:simplePos x="0" y="0"/>
                <wp:positionH relativeFrom="column">
                  <wp:posOffset>1994535</wp:posOffset>
                </wp:positionH>
                <wp:positionV relativeFrom="paragraph">
                  <wp:posOffset>2218690</wp:posOffset>
                </wp:positionV>
                <wp:extent cx="295275" cy="95250"/>
                <wp:effectExtent l="0" t="0" r="952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53CB7" id="Rectangle 42" o:spid="_x0000_s1026" style="position:absolute;margin-left:157.05pt;margin-top:174.7pt;width:23.25pt;height:7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" fillcolor="white [3212]" stroked="f" strokeweight="2pt"/>
            </w:pict>
          </mc:Fallback>
        </mc:AlternateContent>
      </w:r>
      <w:r w:rsidR="00792E36">
        <w:rPr>
          <w:noProof/>
        </w:rPr>
        <w:drawing>
          <wp:inline distT="0" distB="0" distL="0" distR="0" wp14:anchorId="2145894E" wp14:editId="0C956680">
            <wp:extent cx="5874105" cy="2482215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76946" cy="248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999A" w14:textId="77777777" w:rsidR="00792E36" w:rsidRDefault="00792E36" w:rsidP="00792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942E48" w14:textId="09AB6352" w:rsidR="00792E36" w:rsidRDefault="00792E36">
      <w:pPr>
        <w:jc w:val="left"/>
      </w:pPr>
    </w:p>
    <w:sectPr w:rsidR="00792E36" w:rsidSect="00C3032F">
      <w:footerReference w:type="default" r:id="rId60"/>
      <w:pgSz w:w="11906" w:h="16838"/>
      <w:pgMar w:top="1134" w:right="1134" w:bottom="567" w:left="1134" w:header="720" w:footer="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305F3" w14:textId="77777777" w:rsidR="00A93D84" w:rsidRDefault="00A93D84">
      <w:r>
        <w:separator/>
      </w:r>
    </w:p>
  </w:endnote>
  <w:endnote w:type="continuationSeparator" w:id="0">
    <w:p w14:paraId="74F765AB" w14:textId="77777777" w:rsidR="00A93D84" w:rsidRDefault="00A93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3716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5522"/>
      <w:gridCol w:w="6341"/>
      <w:gridCol w:w="1853"/>
    </w:tblGrid>
    <w:tr w:rsidR="0016403F" w:rsidRPr="005E236A" w14:paraId="3193006C" w14:textId="77777777" w:rsidTr="009F2580">
      <w:trPr>
        <w:trHeight w:val="349"/>
      </w:trPr>
      <w:tc>
        <w:tcPr>
          <w:tcW w:w="15522" w:type="dxa"/>
          <w:tcBorders>
            <w:top w:val="nil"/>
            <w:left w:val="nil"/>
            <w:bottom w:val="nil"/>
            <w:right w:val="nil"/>
          </w:tcBorders>
        </w:tcPr>
        <w:p w14:paraId="7A0CE401" w14:textId="77777777" w:rsidR="0016403F" w:rsidRDefault="0016403F" w:rsidP="00483B74">
          <w:pPr>
            <w:autoSpaceDE w:val="0"/>
            <w:autoSpaceDN w:val="0"/>
            <w:adjustRightInd w:val="0"/>
            <w:ind w:right="425"/>
            <w:rPr>
              <w:rFonts w:cs="Arial"/>
              <w:sz w:val="16"/>
              <w:szCs w:val="16"/>
            </w:rPr>
          </w:pPr>
        </w:p>
        <w:p w14:paraId="5B93FF0F" w14:textId="77777777" w:rsidR="0016403F" w:rsidRDefault="0016403F" w:rsidP="00F17087">
          <w:pPr>
            <w:autoSpaceDE w:val="0"/>
            <w:autoSpaceDN w:val="0"/>
            <w:adjustRightInd w:val="0"/>
            <w:ind w:right="425"/>
            <w:jc w:val="left"/>
            <w:rPr>
              <w:rFonts w:cs="Arial"/>
              <w:sz w:val="16"/>
              <w:szCs w:val="16"/>
            </w:rPr>
          </w:pPr>
          <w:r w:rsidRPr="009939E9">
            <w:rPr>
              <w:rFonts w:cs="Arial"/>
              <w:sz w:val="16"/>
              <w:szCs w:val="16"/>
            </w:rPr>
            <w:t xml:space="preserve">Page </w:t>
          </w:r>
          <w:r w:rsidRPr="009939E9">
            <w:rPr>
              <w:rFonts w:cs="Arial"/>
              <w:b/>
              <w:bCs/>
              <w:sz w:val="16"/>
              <w:szCs w:val="16"/>
            </w:rPr>
            <w:fldChar w:fldCharType="begin"/>
          </w:r>
          <w:r w:rsidRPr="009939E9">
            <w:rPr>
              <w:rFonts w:cs="Arial"/>
              <w:b/>
              <w:bCs/>
              <w:sz w:val="16"/>
              <w:szCs w:val="16"/>
            </w:rPr>
            <w:instrText>PAGE  \* Arabic  \* MERGEFORMAT</w:instrText>
          </w:r>
          <w:r w:rsidRPr="009939E9">
            <w:rPr>
              <w:rFonts w:cs="Arial"/>
              <w:b/>
              <w:bCs/>
              <w:sz w:val="16"/>
              <w:szCs w:val="16"/>
            </w:rPr>
            <w:fldChar w:fldCharType="separate"/>
          </w:r>
          <w:r w:rsidR="00BC2DB8">
            <w:rPr>
              <w:rFonts w:cs="Arial"/>
              <w:b/>
              <w:bCs/>
              <w:noProof/>
              <w:sz w:val="16"/>
              <w:szCs w:val="16"/>
            </w:rPr>
            <w:t>1</w:t>
          </w:r>
          <w:r w:rsidRPr="009939E9">
            <w:rPr>
              <w:rFonts w:cs="Arial"/>
              <w:b/>
              <w:bCs/>
              <w:sz w:val="16"/>
              <w:szCs w:val="16"/>
            </w:rPr>
            <w:fldChar w:fldCharType="end"/>
          </w:r>
          <w:r>
            <w:rPr>
              <w:rFonts w:cs="Arial"/>
              <w:sz w:val="16"/>
              <w:szCs w:val="16"/>
            </w:rPr>
            <w:t xml:space="preserve"> /</w:t>
          </w:r>
          <w:r w:rsidRPr="009939E9">
            <w:rPr>
              <w:rFonts w:cs="Arial"/>
              <w:sz w:val="16"/>
              <w:szCs w:val="16"/>
            </w:rPr>
            <w:t xml:space="preserve"> </w:t>
          </w:r>
          <w:r w:rsidRPr="009939E9">
            <w:rPr>
              <w:rFonts w:cs="Arial"/>
              <w:b/>
              <w:bCs/>
              <w:sz w:val="16"/>
              <w:szCs w:val="16"/>
            </w:rPr>
            <w:fldChar w:fldCharType="begin"/>
          </w:r>
          <w:r w:rsidRPr="009939E9">
            <w:rPr>
              <w:rFonts w:cs="Arial"/>
              <w:b/>
              <w:bCs/>
              <w:sz w:val="16"/>
              <w:szCs w:val="16"/>
            </w:rPr>
            <w:instrText>NUMPAGES  \* Arabic  \* MERGEFORMAT</w:instrText>
          </w:r>
          <w:r w:rsidRPr="009939E9">
            <w:rPr>
              <w:rFonts w:cs="Arial"/>
              <w:b/>
              <w:bCs/>
              <w:sz w:val="16"/>
              <w:szCs w:val="16"/>
            </w:rPr>
            <w:fldChar w:fldCharType="separate"/>
          </w:r>
          <w:r w:rsidR="00BC2DB8">
            <w:rPr>
              <w:rFonts w:cs="Arial"/>
              <w:b/>
              <w:bCs/>
              <w:noProof/>
              <w:sz w:val="16"/>
              <w:szCs w:val="16"/>
            </w:rPr>
            <w:t>21</w:t>
          </w:r>
          <w:r w:rsidRPr="009939E9">
            <w:rPr>
              <w:rFonts w:cs="Arial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6341" w:type="dxa"/>
          <w:tcBorders>
            <w:top w:val="nil"/>
            <w:left w:val="nil"/>
            <w:bottom w:val="nil"/>
            <w:right w:val="nil"/>
          </w:tcBorders>
        </w:tcPr>
        <w:p w14:paraId="57ACD6A9" w14:textId="77777777" w:rsidR="0016403F" w:rsidRDefault="0016403F" w:rsidP="00483B74">
          <w:pPr>
            <w:autoSpaceDE w:val="0"/>
            <w:autoSpaceDN w:val="0"/>
            <w:adjustRightInd w:val="0"/>
            <w:ind w:left="5316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</w:t>
          </w:r>
        </w:p>
        <w:p w14:paraId="1CB40709" w14:textId="77777777" w:rsidR="0016403F" w:rsidRPr="005E236A" w:rsidRDefault="0016403F" w:rsidP="00483B74">
          <w:pPr>
            <w:autoSpaceDE w:val="0"/>
            <w:autoSpaceDN w:val="0"/>
            <w:adjustRightInd w:val="0"/>
            <w:rPr>
              <w:rFonts w:cs="Arial"/>
              <w:sz w:val="16"/>
              <w:szCs w:val="16"/>
            </w:rPr>
          </w:pPr>
        </w:p>
      </w:tc>
      <w:tc>
        <w:tcPr>
          <w:tcW w:w="1853" w:type="dxa"/>
          <w:tcBorders>
            <w:top w:val="nil"/>
            <w:left w:val="nil"/>
            <w:bottom w:val="nil"/>
            <w:right w:val="nil"/>
          </w:tcBorders>
        </w:tcPr>
        <w:p w14:paraId="417E9E7D" w14:textId="77777777" w:rsidR="0016403F" w:rsidRPr="005E236A" w:rsidRDefault="0016403F" w:rsidP="00483B74">
          <w:pPr>
            <w:autoSpaceDE w:val="0"/>
            <w:autoSpaceDN w:val="0"/>
            <w:adjustRightInd w:val="0"/>
            <w:jc w:val="right"/>
            <w:rPr>
              <w:rFonts w:cs="Arial"/>
              <w:sz w:val="16"/>
              <w:lang w:val="en-US"/>
            </w:rPr>
          </w:pPr>
          <w:r w:rsidRPr="00F257EA">
            <w:rPr>
              <w:rFonts w:cs="Arial"/>
              <w:sz w:val="16"/>
              <w:szCs w:val="16"/>
            </w:rPr>
            <w:t xml:space="preserve"> </w:t>
          </w:r>
          <w:r w:rsidRPr="005E236A">
            <w:rPr>
              <w:rFonts w:cs="Arial"/>
              <w:sz w:val="16"/>
              <w:szCs w:val="16"/>
              <w:lang w:val="en-US"/>
            </w:rPr>
            <w:fldChar w:fldCharType="begin"/>
          </w:r>
          <w:r w:rsidRPr="005E236A">
            <w:rPr>
              <w:rFonts w:cs="Arial"/>
              <w:sz w:val="16"/>
              <w:szCs w:val="16"/>
              <w:lang w:val="en-US"/>
            </w:rPr>
            <w:instrText xml:space="preserve"> PAGE </w:instrText>
          </w:r>
          <w:r w:rsidRPr="005E236A">
            <w:rPr>
              <w:rFonts w:cs="Arial"/>
              <w:sz w:val="16"/>
              <w:szCs w:val="16"/>
              <w:lang w:val="en-US"/>
            </w:rPr>
            <w:fldChar w:fldCharType="separate"/>
          </w:r>
          <w:r w:rsidR="00BC2DB8">
            <w:rPr>
              <w:rFonts w:cs="Arial"/>
              <w:noProof/>
              <w:sz w:val="16"/>
              <w:szCs w:val="16"/>
              <w:lang w:val="en-US"/>
            </w:rPr>
            <w:t>1</w:t>
          </w:r>
          <w:r w:rsidRPr="005E236A">
            <w:rPr>
              <w:rFonts w:cs="Arial"/>
              <w:sz w:val="16"/>
              <w:szCs w:val="16"/>
              <w:lang w:val="en-US"/>
            </w:rPr>
            <w:fldChar w:fldCharType="end"/>
          </w:r>
          <w:r w:rsidRPr="005E236A">
            <w:rPr>
              <w:rFonts w:cs="Arial"/>
              <w:sz w:val="16"/>
              <w:szCs w:val="16"/>
              <w:lang w:val="en-US"/>
            </w:rPr>
            <w:t>/</w:t>
          </w:r>
          <w:r w:rsidRPr="005E236A">
            <w:rPr>
              <w:rFonts w:cs="Arial"/>
              <w:sz w:val="16"/>
              <w:szCs w:val="16"/>
              <w:lang w:val="en-US"/>
            </w:rPr>
            <w:fldChar w:fldCharType="begin"/>
          </w:r>
          <w:r w:rsidRPr="005E236A">
            <w:rPr>
              <w:rFonts w:cs="Arial"/>
              <w:sz w:val="16"/>
              <w:szCs w:val="16"/>
              <w:lang w:val="en-US"/>
            </w:rPr>
            <w:instrText xml:space="preserve"> NUMPAGES </w:instrText>
          </w:r>
          <w:r w:rsidRPr="005E236A">
            <w:rPr>
              <w:rFonts w:cs="Arial"/>
              <w:sz w:val="16"/>
              <w:szCs w:val="16"/>
              <w:lang w:val="en-US"/>
            </w:rPr>
            <w:fldChar w:fldCharType="separate"/>
          </w:r>
          <w:r w:rsidR="00BC2DB8">
            <w:rPr>
              <w:rFonts w:cs="Arial"/>
              <w:noProof/>
              <w:sz w:val="16"/>
              <w:szCs w:val="16"/>
              <w:lang w:val="en-US"/>
            </w:rPr>
            <w:t>21</w:t>
          </w:r>
          <w:r w:rsidRPr="005E236A">
            <w:rPr>
              <w:rFonts w:cs="Arial"/>
              <w:sz w:val="16"/>
              <w:szCs w:val="16"/>
              <w:lang w:val="en-US"/>
            </w:rPr>
            <w:fldChar w:fldCharType="end"/>
          </w:r>
        </w:p>
      </w:tc>
    </w:tr>
  </w:tbl>
  <w:p w14:paraId="6F83EEFF" w14:textId="77777777" w:rsidR="0016403F" w:rsidRPr="00AD2FDB" w:rsidRDefault="0016403F" w:rsidP="00AD2F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A1485" w14:textId="77777777" w:rsidR="00A93D84" w:rsidRDefault="00A93D84">
      <w:r>
        <w:separator/>
      </w:r>
    </w:p>
  </w:footnote>
  <w:footnote w:type="continuationSeparator" w:id="0">
    <w:p w14:paraId="78A8CBBA" w14:textId="77777777" w:rsidR="00A93D84" w:rsidRDefault="00A93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1980"/>
        </w:tabs>
      </w:pPr>
      <w:rPr>
        <w:rFonts w:ascii="Times New Roman" w:hAnsi="Times New Roman"/>
      </w:r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09"/>
    <w:lvl w:ilvl="0">
      <w:start w:val="1"/>
      <w:numFmt w:val="bullet"/>
      <w:lvlText w:val="ü"/>
      <w:lvlJc w:val="left"/>
      <w:pPr>
        <w:tabs>
          <w:tab w:val="num" w:pos="927"/>
        </w:tabs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/>
      </w:rPr>
    </w:lvl>
    <w:lvl w:ilvl="2">
      <w:numFmt w:val="bullet"/>
      <w:lvlText w:val="-"/>
      <w:lvlJc w:val="left"/>
      <w:pPr>
        <w:tabs>
          <w:tab w:val="num" w:pos="1800"/>
        </w:tabs>
      </w:pPr>
      <w:rPr>
        <w:rFonts w:ascii="Times New Roman" w:hAnsi="Times New Roman"/>
      </w:rPr>
    </w:lvl>
    <w:lvl w:ilvl="3">
      <w:start w:val="1"/>
      <w:numFmt w:val="bullet"/>
      <w:lvlText w:val="·"/>
      <w:lvlJc w:val="left"/>
      <w:pPr>
        <w:tabs>
          <w:tab w:val="num" w:pos="252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3960"/>
        </w:tabs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468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120"/>
        </w:tabs>
      </w:pPr>
      <w:rPr>
        <w:rFonts w:ascii="Wingdings" w:hAnsi="Wingdings"/>
      </w:rPr>
    </w:lvl>
  </w:abstractNum>
  <w:abstractNum w:abstractNumId="3" w15:restartNumberingAfterBreak="0">
    <w:nsid w:val="048E6CD0"/>
    <w:multiLevelType w:val="hybridMultilevel"/>
    <w:tmpl w:val="6B9CD05E"/>
    <w:lvl w:ilvl="0" w:tplc="68E828EA">
      <w:start w:val="1"/>
      <w:numFmt w:val="bullet"/>
      <w:pStyle w:val="Titre32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85040D5"/>
    <w:multiLevelType w:val="hybridMultilevel"/>
    <w:tmpl w:val="FFF8568E"/>
    <w:lvl w:ilvl="0" w:tplc="F18E63F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C7894"/>
    <w:multiLevelType w:val="hybridMultilevel"/>
    <w:tmpl w:val="EB90972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CEAA0B20">
      <w:start w:val="1"/>
      <w:numFmt w:val="bullet"/>
      <w:pStyle w:val="Tire"/>
      <w:lvlText w:val="-"/>
      <w:lvlJc w:val="left"/>
      <w:pPr>
        <w:tabs>
          <w:tab w:val="num" w:pos="851"/>
        </w:tabs>
        <w:ind w:left="851" w:hanging="284"/>
      </w:pPr>
      <w:rPr>
        <w:rFonts w:ascii="Helvetica" w:hAnsi="Helvetica" w:hint="default"/>
        <w:color w:val="auto"/>
        <w:sz w:val="24"/>
      </w:rPr>
    </w:lvl>
    <w:lvl w:ilvl="2" w:tplc="9A7ABFE0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cs="Times New Roman"/>
        <w:color w:val="auto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C943B2C"/>
    <w:multiLevelType w:val="multilevel"/>
    <w:tmpl w:val="28A6DF60"/>
    <w:lvl w:ilvl="0">
      <w:start w:val="1"/>
      <w:numFmt w:val="decimal"/>
      <w:pStyle w:val="TITREA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OUSTITRE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531E651C"/>
    <w:multiLevelType w:val="multilevel"/>
    <w:tmpl w:val="437EBE4A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 w15:restartNumberingAfterBreak="0">
    <w:nsid w:val="5EE13A51"/>
    <w:multiLevelType w:val="hybridMultilevel"/>
    <w:tmpl w:val="719AA09A"/>
    <w:lvl w:ilvl="0" w:tplc="B444303E">
      <w:numFmt w:val="bullet"/>
      <w:pStyle w:val="Corpstexte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8D16AC"/>
    <w:multiLevelType w:val="hybridMultilevel"/>
    <w:tmpl w:val="65F85842"/>
    <w:lvl w:ilvl="0" w:tplc="1E924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D4E1A"/>
    <w:multiLevelType w:val="hybridMultilevel"/>
    <w:tmpl w:val="A97475B6"/>
    <w:lvl w:ilvl="0" w:tplc="3566ED82">
      <w:start w:val="1"/>
      <w:numFmt w:val="bullet"/>
      <w:lvlText w:val="+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8C80B306">
      <w:start w:val="1"/>
      <w:numFmt w:val="bullet"/>
      <w:pStyle w:val="Enumration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C4E292E8">
      <w:numFmt w:val="bullet"/>
      <w:lvlText w:val=""/>
      <w:lvlJc w:val="left"/>
      <w:pPr>
        <w:tabs>
          <w:tab w:val="num" w:pos="2569"/>
        </w:tabs>
        <w:ind w:left="2569" w:hanging="420"/>
      </w:pPr>
      <w:rPr>
        <w:rFonts w:ascii="Symbol" w:eastAsia="Times New Roman" w:hAnsi="Symbol" w:hint="default"/>
      </w:rPr>
    </w:lvl>
    <w:lvl w:ilvl="3" w:tplc="82988654">
      <w:start w:val="9"/>
      <w:numFmt w:val="bullet"/>
      <w:lvlText w:val="-"/>
      <w:lvlJc w:val="left"/>
      <w:pPr>
        <w:tabs>
          <w:tab w:val="num" w:pos="3229"/>
        </w:tabs>
        <w:ind w:left="3229" w:hanging="360"/>
      </w:pPr>
      <w:rPr>
        <w:rFonts w:ascii="Times New Roman" w:eastAsia="Times New Roman" w:hAnsi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4"/>
  </w:num>
  <w:num w:numId="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8DF"/>
    <w:rsid w:val="000001E2"/>
    <w:rsid w:val="000008E6"/>
    <w:rsid w:val="00000B1A"/>
    <w:rsid w:val="00000B56"/>
    <w:rsid w:val="00000BDE"/>
    <w:rsid w:val="000019E2"/>
    <w:rsid w:val="00002199"/>
    <w:rsid w:val="00003C1A"/>
    <w:rsid w:val="000042FC"/>
    <w:rsid w:val="00004706"/>
    <w:rsid w:val="00005182"/>
    <w:rsid w:val="000063CB"/>
    <w:rsid w:val="000065F7"/>
    <w:rsid w:val="00007D56"/>
    <w:rsid w:val="00010798"/>
    <w:rsid w:val="000108F1"/>
    <w:rsid w:val="00010D05"/>
    <w:rsid w:val="00012748"/>
    <w:rsid w:val="00013039"/>
    <w:rsid w:val="00013CA4"/>
    <w:rsid w:val="00013E5C"/>
    <w:rsid w:val="0001438F"/>
    <w:rsid w:val="0001453C"/>
    <w:rsid w:val="00015B4C"/>
    <w:rsid w:val="00016594"/>
    <w:rsid w:val="000212DA"/>
    <w:rsid w:val="00023093"/>
    <w:rsid w:val="00024302"/>
    <w:rsid w:val="00025932"/>
    <w:rsid w:val="00025B86"/>
    <w:rsid w:val="00030598"/>
    <w:rsid w:val="0003166B"/>
    <w:rsid w:val="00032A5B"/>
    <w:rsid w:val="0003364D"/>
    <w:rsid w:val="00036110"/>
    <w:rsid w:val="00036815"/>
    <w:rsid w:val="00036AD0"/>
    <w:rsid w:val="000375AE"/>
    <w:rsid w:val="00037A04"/>
    <w:rsid w:val="00041193"/>
    <w:rsid w:val="000415F6"/>
    <w:rsid w:val="00042BE0"/>
    <w:rsid w:val="00042DC2"/>
    <w:rsid w:val="00043C46"/>
    <w:rsid w:val="000446C4"/>
    <w:rsid w:val="0004521F"/>
    <w:rsid w:val="00045E61"/>
    <w:rsid w:val="00046AE8"/>
    <w:rsid w:val="00047578"/>
    <w:rsid w:val="00047713"/>
    <w:rsid w:val="00047A40"/>
    <w:rsid w:val="0005083F"/>
    <w:rsid w:val="00050C0C"/>
    <w:rsid w:val="000516CD"/>
    <w:rsid w:val="00052124"/>
    <w:rsid w:val="00052EF6"/>
    <w:rsid w:val="000547B6"/>
    <w:rsid w:val="0005508E"/>
    <w:rsid w:val="00057578"/>
    <w:rsid w:val="000638AD"/>
    <w:rsid w:val="00063A6D"/>
    <w:rsid w:val="000674ED"/>
    <w:rsid w:val="00067A6B"/>
    <w:rsid w:val="00071E56"/>
    <w:rsid w:val="000751E5"/>
    <w:rsid w:val="00076FD8"/>
    <w:rsid w:val="00081C82"/>
    <w:rsid w:val="00081EA0"/>
    <w:rsid w:val="00084174"/>
    <w:rsid w:val="00084DE0"/>
    <w:rsid w:val="000858A5"/>
    <w:rsid w:val="00085A9E"/>
    <w:rsid w:val="00090681"/>
    <w:rsid w:val="0009117B"/>
    <w:rsid w:val="00091346"/>
    <w:rsid w:val="000920CC"/>
    <w:rsid w:val="000959BB"/>
    <w:rsid w:val="00096F2A"/>
    <w:rsid w:val="000A1220"/>
    <w:rsid w:val="000A160A"/>
    <w:rsid w:val="000A47C2"/>
    <w:rsid w:val="000A55FE"/>
    <w:rsid w:val="000A60F6"/>
    <w:rsid w:val="000B0A39"/>
    <w:rsid w:val="000B48DE"/>
    <w:rsid w:val="000B513B"/>
    <w:rsid w:val="000B5C57"/>
    <w:rsid w:val="000B6EA1"/>
    <w:rsid w:val="000C0041"/>
    <w:rsid w:val="000C0CC7"/>
    <w:rsid w:val="000C353A"/>
    <w:rsid w:val="000C3C74"/>
    <w:rsid w:val="000C40E7"/>
    <w:rsid w:val="000C4966"/>
    <w:rsid w:val="000C4EFB"/>
    <w:rsid w:val="000C7B7A"/>
    <w:rsid w:val="000C7DFD"/>
    <w:rsid w:val="000D272A"/>
    <w:rsid w:val="000D3419"/>
    <w:rsid w:val="000D50FE"/>
    <w:rsid w:val="000D5BD1"/>
    <w:rsid w:val="000D6ABF"/>
    <w:rsid w:val="000D6B8E"/>
    <w:rsid w:val="000D6F35"/>
    <w:rsid w:val="000E0924"/>
    <w:rsid w:val="000E1EA2"/>
    <w:rsid w:val="000E37AC"/>
    <w:rsid w:val="000E5B77"/>
    <w:rsid w:val="000E73F1"/>
    <w:rsid w:val="000E7DA3"/>
    <w:rsid w:val="000F17EE"/>
    <w:rsid w:val="000F2165"/>
    <w:rsid w:val="000F316F"/>
    <w:rsid w:val="000F5636"/>
    <w:rsid w:val="000F6A70"/>
    <w:rsid w:val="000F7C8A"/>
    <w:rsid w:val="000F7CAD"/>
    <w:rsid w:val="001002D7"/>
    <w:rsid w:val="0010121F"/>
    <w:rsid w:val="00103112"/>
    <w:rsid w:val="00103936"/>
    <w:rsid w:val="0010568F"/>
    <w:rsid w:val="00107C97"/>
    <w:rsid w:val="00110A7D"/>
    <w:rsid w:val="00110BAC"/>
    <w:rsid w:val="001119EC"/>
    <w:rsid w:val="00111F9A"/>
    <w:rsid w:val="00114FC8"/>
    <w:rsid w:val="001155CC"/>
    <w:rsid w:val="001157EB"/>
    <w:rsid w:val="00117105"/>
    <w:rsid w:val="001171A6"/>
    <w:rsid w:val="0011723D"/>
    <w:rsid w:val="001179F7"/>
    <w:rsid w:val="0012307A"/>
    <w:rsid w:val="00124624"/>
    <w:rsid w:val="00124667"/>
    <w:rsid w:val="00127508"/>
    <w:rsid w:val="00127CDC"/>
    <w:rsid w:val="00132F86"/>
    <w:rsid w:val="00134649"/>
    <w:rsid w:val="001350DE"/>
    <w:rsid w:val="00135BB6"/>
    <w:rsid w:val="00135F24"/>
    <w:rsid w:val="001370BD"/>
    <w:rsid w:val="00140844"/>
    <w:rsid w:val="00141E08"/>
    <w:rsid w:val="001427DD"/>
    <w:rsid w:val="00143336"/>
    <w:rsid w:val="0014349F"/>
    <w:rsid w:val="001436B9"/>
    <w:rsid w:val="001442A6"/>
    <w:rsid w:val="00144D07"/>
    <w:rsid w:val="00145444"/>
    <w:rsid w:val="0014584C"/>
    <w:rsid w:val="00152147"/>
    <w:rsid w:val="0015434E"/>
    <w:rsid w:val="0015442E"/>
    <w:rsid w:val="001553B5"/>
    <w:rsid w:val="0015544A"/>
    <w:rsid w:val="001560D4"/>
    <w:rsid w:val="00156A04"/>
    <w:rsid w:val="0015777B"/>
    <w:rsid w:val="0016126A"/>
    <w:rsid w:val="00161EB0"/>
    <w:rsid w:val="001629B7"/>
    <w:rsid w:val="0016301A"/>
    <w:rsid w:val="0016334B"/>
    <w:rsid w:val="00163414"/>
    <w:rsid w:val="0016403F"/>
    <w:rsid w:val="00164082"/>
    <w:rsid w:val="00164EB0"/>
    <w:rsid w:val="0016554F"/>
    <w:rsid w:val="00165AAF"/>
    <w:rsid w:val="00165B51"/>
    <w:rsid w:val="00167BB1"/>
    <w:rsid w:val="0017112A"/>
    <w:rsid w:val="00171B4B"/>
    <w:rsid w:val="00173667"/>
    <w:rsid w:val="00176F28"/>
    <w:rsid w:val="00183CE2"/>
    <w:rsid w:val="001845FB"/>
    <w:rsid w:val="001849A9"/>
    <w:rsid w:val="0018723E"/>
    <w:rsid w:val="00190F25"/>
    <w:rsid w:val="001925B1"/>
    <w:rsid w:val="00193F19"/>
    <w:rsid w:val="00195EAD"/>
    <w:rsid w:val="001964BC"/>
    <w:rsid w:val="001966AA"/>
    <w:rsid w:val="00196749"/>
    <w:rsid w:val="001969A9"/>
    <w:rsid w:val="00197393"/>
    <w:rsid w:val="0019744E"/>
    <w:rsid w:val="00197551"/>
    <w:rsid w:val="001A2B45"/>
    <w:rsid w:val="001A45E0"/>
    <w:rsid w:val="001A5011"/>
    <w:rsid w:val="001A5D4F"/>
    <w:rsid w:val="001B193A"/>
    <w:rsid w:val="001B2126"/>
    <w:rsid w:val="001B27BE"/>
    <w:rsid w:val="001B31D3"/>
    <w:rsid w:val="001B354E"/>
    <w:rsid w:val="001B35D8"/>
    <w:rsid w:val="001B3AAA"/>
    <w:rsid w:val="001B766F"/>
    <w:rsid w:val="001B7745"/>
    <w:rsid w:val="001C0F2B"/>
    <w:rsid w:val="001C1F0B"/>
    <w:rsid w:val="001C5D44"/>
    <w:rsid w:val="001C67DC"/>
    <w:rsid w:val="001C702E"/>
    <w:rsid w:val="001C7669"/>
    <w:rsid w:val="001C7B4D"/>
    <w:rsid w:val="001D045A"/>
    <w:rsid w:val="001D0EED"/>
    <w:rsid w:val="001D290D"/>
    <w:rsid w:val="001D2D20"/>
    <w:rsid w:val="001D4B3B"/>
    <w:rsid w:val="001D59C6"/>
    <w:rsid w:val="001D6538"/>
    <w:rsid w:val="001D7206"/>
    <w:rsid w:val="001D7BAD"/>
    <w:rsid w:val="001D7D50"/>
    <w:rsid w:val="001D7E1D"/>
    <w:rsid w:val="001E08DF"/>
    <w:rsid w:val="001E0D8E"/>
    <w:rsid w:val="001E30A9"/>
    <w:rsid w:val="001E3144"/>
    <w:rsid w:val="001E3C48"/>
    <w:rsid w:val="001E3F71"/>
    <w:rsid w:val="001E404D"/>
    <w:rsid w:val="001E4691"/>
    <w:rsid w:val="001E4C90"/>
    <w:rsid w:val="001E6E38"/>
    <w:rsid w:val="001E7D90"/>
    <w:rsid w:val="001F0B3F"/>
    <w:rsid w:val="001F201D"/>
    <w:rsid w:val="001F22D7"/>
    <w:rsid w:val="001F5AE3"/>
    <w:rsid w:val="001F6D1E"/>
    <w:rsid w:val="00200D79"/>
    <w:rsid w:val="002010A0"/>
    <w:rsid w:val="00202067"/>
    <w:rsid w:val="00202B2B"/>
    <w:rsid w:val="00203309"/>
    <w:rsid w:val="00203AF9"/>
    <w:rsid w:val="00203DDF"/>
    <w:rsid w:val="002040A5"/>
    <w:rsid w:val="0020721D"/>
    <w:rsid w:val="002078E8"/>
    <w:rsid w:val="00210AA0"/>
    <w:rsid w:val="002120ED"/>
    <w:rsid w:val="00212DBD"/>
    <w:rsid w:val="00212DE2"/>
    <w:rsid w:val="00213A05"/>
    <w:rsid w:val="00213B93"/>
    <w:rsid w:val="00213E48"/>
    <w:rsid w:val="00213F66"/>
    <w:rsid w:val="00214AEB"/>
    <w:rsid w:val="00214BA6"/>
    <w:rsid w:val="0021559B"/>
    <w:rsid w:val="002166F7"/>
    <w:rsid w:val="00217FFE"/>
    <w:rsid w:val="0022060C"/>
    <w:rsid w:val="0022160C"/>
    <w:rsid w:val="002221E6"/>
    <w:rsid w:val="002228FF"/>
    <w:rsid w:val="00224128"/>
    <w:rsid w:val="002248AC"/>
    <w:rsid w:val="002260E8"/>
    <w:rsid w:val="00226755"/>
    <w:rsid w:val="002268BE"/>
    <w:rsid w:val="002313DB"/>
    <w:rsid w:val="00231AD4"/>
    <w:rsid w:val="002329FC"/>
    <w:rsid w:val="00235E65"/>
    <w:rsid w:val="002410E9"/>
    <w:rsid w:val="0024168F"/>
    <w:rsid w:val="00242D6F"/>
    <w:rsid w:val="00242F60"/>
    <w:rsid w:val="00243C3C"/>
    <w:rsid w:val="00244A1C"/>
    <w:rsid w:val="00245748"/>
    <w:rsid w:val="00245A9E"/>
    <w:rsid w:val="00250FA3"/>
    <w:rsid w:val="002514E2"/>
    <w:rsid w:val="00252B10"/>
    <w:rsid w:val="0025340F"/>
    <w:rsid w:val="00254EE5"/>
    <w:rsid w:val="00256C56"/>
    <w:rsid w:val="002579E2"/>
    <w:rsid w:val="00262C76"/>
    <w:rsid w:val="00266570"/>
    <w:rsid w:val="00266731"/>
    <w:rsid w:val="00270230"/>
    <w:rsid w:val="00272F34"/>
    <w:rsid w:val="0027334B"/>
    <w:rsid w:val="00274207"/>
    <w:rsid w:val="002769D2"/>
    <w:rsid w:val="00276A42"/>
    <w:rsid w:val="00277086"/>
    <w:rsid w:val="00277757"/>
    <w:rsid w:val="00282012"/>
    <w:rsid w:val="002838D8"/>
    <w:rsid w:val="00283A8D"/>
    <w:rsid w:val="00284429"/>
    <w:rsid w:val="00285EDB"/>
    <w:rsid w:val="00286040"/>
    <w:rsid w:val="0028748F"/>
    <w:rsid w:val="00287C24"/>
    <w:rsid w:val="00291A0A"/>
    <w:rsid w:val="00292D0B"/>
    <w:rsid w:val="00294C52"/>
    <w:rsid w:val="00294C53"/>
    <w:rsid w:val="002952E5"/>
    <w:rsid w:val="00296826"/>
    <w:rsid w:val="002976E2"/>
    <w:rsid w:val="00297AC7"/>
    <w:rsid w:val="002A0548"/>
    <w:rsid w:val="002A0E92"/>
    <w:rsid w:val="002A20C8"/>
    <w:rsid w:val="002A5A37"/>
    <w:rsid w:val="002A5F27"/>
    <w:rsid w:val="002A77C2"/>
    <w:rsid w:val="002A7B57"/>
    <w:rsid w:val="002A7D78"/>
    <w:rsid w:val="002B1962"/>
    <w:rsid w:val="002B2997"/>
    <w:rsid w:val="002B33FD"/>
    <w:rsid w:val="002B4C02"/>
    <w:rsid w:val="002B4C25"/>
    <w:rsid w:val="002B5C60"/>
    <w:rsid w:val="002B6C32"/>
    <w:rsid w:val="002B74AC"/>
    <w:rsid w:val="002C0808"/>
    <w:rsid w:val="002C087C"/>
    <w:rsid w:val="002C174E"/>
    <w:rsid w:val="002C2269"/>
    <w:rsid w:val="002C2836"/>
    <w:rsid w:val="002C489D"/>
    <w:rsid w:val="002C4C87"/>
    <w:rsid w:val="002C68A3"/>
    <w:rsid w:val="002D3EE5"/>
    <w:rsid w:val="002D6267"/>
    <w:rsid w:val="002D73D5"/>
    <w:rsid w:val="002E0E65"/>
    <w:rsid w:val="002E1182"/>
    <w:rsid w:val="002E1FEE"/>
    <w:rsid w:val="002E30E2"/>
    <w:rsid w:val="002E3495"/>
    <w:rsid w:val="002E4C68"/>
    <w:rsid w:val="002E5CA3"/>
    <w:rsid w:val="002E5FB9"/>
    <w:rsid w:val="002E687A"/>
    <w:rsid w:val="002E74F4"/>
    <w:rsid w:val="002E7BB4"/>
    <w:rsid w:val="002F2081"/>
    <w:rsid w:val="002F2AD2"/>
    <w:rsid w:val="002F48AA"/>
    <w:rsid w:val="002F5A78"/>
    <w:rsid w:val="002F655A"/>
    <w:rsid w:val="002F65FB"/>
    <w:rsid w:val="002F6D43"/>
    <w:rsid w:val="002F7A2C"/>
    <w:rsid w:val="002F7FE1"/>
    <w:rsid w:val="003001BE"/>
    <w:rsid w:val="00300B3D"/>
    <w:rsid w:val="00300E9F"/>
    <w:rsid w:val="00304074"/>
    <w:rsid w:val="00310906"/>
    <w:rsid w:val="00310A6B"/>
    <w:rsid w:val="00312BD5"/>
    <w:rsid w:val="00312F2E"/>
    <w:rsid w:val="00315E5A"/>
    <w:rsid w:val="00316186"/>
    <w:rsid w:val="003161BF"/>
    <w:rsid w:val="003166F5"/>
    <w:rsid w:val="00316AF1"/>
    <w:rsid w:val="003205DB"/>
    <w:rsid w:val="003208CD"/>
    <w:rsid w:val="00320D20"/>
    <w:rsid w:val="00321581"/>
    <w:rsid w:val="00323C98"/>
    <w:rsid w:val="00324CED"/>
    <w:rsid w:val="00324DFF"/>
    <w:rsid w:val="0032679B"/>
    <w:rsid w:val="003270EF"/>
    <w:rsid w:val="00330557"/>
    <w:rsid w:val="00330FE9"/>
    <w:rsid w:val="003316DC"/>
    <w:rsid w:val="003319B3"/>
    <w:rsid w:val="003332C7"/>
    <w:rsid w:val="003336CD"/>
    <w:rsid w:val="00333BE7"/>
    <w:rsid w:val="00334718"/>
    <w:rsid w:val="00336E7F"/>
    <w:rsid w:val="003379B4"/>
    <w:rsid w:val="003407F6"/>
    <w:rsid w:val="00342CB5"/>
    <w:rsid w:val="003439F5"/>
    <w:rsid w:val="003442F2"/>
    <w:rsid w:val="00344494"/>
    <w:rsid w:val="003444D4"/>
    <w:rsid w:val="00344C0A"/>
    <w:rsid w:val="003458AF"/>
    <w:rsid w:val="003463FA"/>
    <w:rsid w:val="0034724C"/>
    <w:rsid w:val="003473AB"/>
    <w:rsid w:val="00350D50"/>
    <w:rsid w:val="003630A6"/>
    <w:rsid w:val="003639D6"/>
    <w:rsid w:val="00363DE2"/>
    <w:rsid w:val="003641F2"/>
    <w:rsid w:val="0036459F"/>
    <w:rsid w:val="0036655F"/>
    <w:rsid w:val="00367CDA"/>
    <w:rsid w:val="00367FC8"/>
    <w:rsid w:val="00370145"/>
    <w:rsid w:val="003703A1"/>
    <w:rsid w:val="0037598B"/>
    <w:rsid w:val="00376C3C"/>
    <w:rsid w:val="00376D56"/>
    <w:rsid w:val="00376ED1"/>
    <w:rsid w:val="00377845"/>
    <w:rsid w:val="00377E03"/>
    <w:rsid w:val="00385F3E"/>
    <w:rsid w:val="0038758A"/>
    <w:rsid w:val="003900F3"/>
    <w:rsid w:val="003901C0"/>
    <w:rsid w:val="003938F4"/>
    <w:rsid w:val="0039451D"/>
    <w:rsid w:val="00394E0B"/>
    <w:rsid w:val="003A06F2"/>
    <w:rsid w:val="003A1A7D"/>
    <w:rsid w:val="003A246A"/>
    <w:rsid w:val="003A2A30"/>
    <w:rsid w:val="003A4344"/>
    <w:rsid w:val="003A5C63"/>
    <w:rsid w:val="003A6D14"/>
    <w:rsid w:val="003A7E16"/>
    <w:rsid w:val="003B15D2"/>
    <w:rsid w:val="003B1BD7"/>
    <w:rsid w:val="003B319B"/>
    <w:rsid w:val="003B3AD1"/>
    <w:rsid w:val="003B536A"/>
    <w:rsid w:val="003B6601"/>
    <w:rsid w:val="003B66C4"/>
    <w:rsid w:val="003C0833"/>
    <w:rsid w:val="003C0C85"/>
    <w:rsid w:val="003C2DCE"/>
    <w:rsid w:val="003C3717"/>
    <w:rsid w:val="003C4115"/>
    <w:rsid w:val="003C45EB"/>
    <w:rsid w:val="003C4C94"/>
    <w:rsid w:val="003C4F02"/>
    <w:rsid w:val="003C6B27"/>
    <w:rsid w:val="003C73E2"/>
    <w:rsid w:val="003D15D4"/>
    <w:rsid w:val="003D1AF2"/>
    <w:rsid w:val="003D1CA4"/>
    <w:rsid w:val="003D30BB"/>
    <w:rsid w:val="003D3875"/>
    <w:rsid w:val="003D437D"/>
    <w:rsid w:val="003D4C32"/>
    <w:rsid w:val="003D52C9"/>
    <w:rsid w:val="003D598B"/>
    <w:rsid w:val="003D60EC"/>
    <w:rsid w:val="003D6A95"/>
    <w:rsid w:val="003E1223"/>
    <w:rsid w:val="003E17E1"/>
    <w:rsid w:val="003E4B34"/>
    <w:rsid w:val="003E7910"/>
    <w:rsid w:val="003E7EED"/>
    <w:rsid w:val="003F03BF"/>
    <w:rsid w:val="003F0914"/>
    <w:rsid w:val="003F12C6"/>
    <w:rsid w:val="003F158D"/>
    <w:rsid w:val="003F246F"/>
    <w:rsid w:val="003F255C"/>
    <w:rsid w:val="003F2A56"/>
    <w:rsid w:val="003F3A78"/>
    <w:rsid w:val="003F44D0"/>
    <w:rsid w:val="003F6395"/>
    <w:rsid w:val="003F7787"/>
    <w:rsid w:val="003F7B7B"/>
    <w:rsid w:val="0040077B"/>
    <w:rsid w:val="00401E29"/>
    <w:rsid w:val="0040375E"/>
    <w:rsid w:val="00403D81"/>
    <w:rsid w:val="004047E8"/>
    <w:rsid w:val="00405CAC"/>
    <w:rsid w:val="004070DB"/>
    <w:rsid w:val="00410F30"/>
    <w:rsid w:val="00412C6D"/>
    <w:rsid w:val="00412C7B"/>
    <w:rsid w:val="004147E6"/>
    <w:rsid w:val="004161FB"/>
    <w:rsid w:val="0041682E"/>
    <w:rsid w:val="00416B9C"/>
    <w:rsid w:val="00417B2E"/>
    <w:rsid w:val="00417CD0"/>
    <w:rsid w:val="00417DD0"/>
    <w:rsid w:val="00422036"/>
    <w:rsid w:val="0042294B"/>
    <w:rsid w:val="0042433F"/>
    <w:rsid w:val="00426A34"/>
    <w:rsid w:val="0043204C"/>
    <w:rsid w:val="0043249B"/>
    <w:rsid w:val="0043270A"/>
    <w:rsid w:val="00433597"/>
    <w:rsid w:val="00433C63"/>
    <w:rsid w:val="00436CE2"/>
    <w:rsid w:val="00437E5E"/>
    <w:rsid w:val="004400DC"/>
    <w:rsid w:val="00440183"/>
    <w:rsid w:val="004402FC"/>
    <w:rsid w:val="004409BB"/>
    <w:rsid w:val="0044194C"/>
    <w:rsid w:val="00441AF6"/>
    <w:rsid w:val="00442A15"/>
    <w:rsid w:val="004440BD"/>
    <w:rsid w:val="0044469C"/>
    <w:rsid w:val="0044709B"/>
    <w:rsid w:val="0044711E"/>
    <w:rsid w:val="00450D04"/>
    <w:rsid w:val="00451275"/>
    <w:rsid w:val="00452448"/>
    <w:rsid w:val="004534A5"/>
    <w:rsid w:val="004544A7"/>
    <w:rsid w:val="004565C2"/>
    <w:rsid w:val="00457FC5"/>
    <w:rsid w:val="00460420"/>
    <w:rsid w:val="004617B6"/>
    <w:rsid w:val="00462CAF"/>
    <w:rsid w:val="004648F9"/>
    <w:rsid w:val="004658B8"/>
    <w:rsid w:val="00465E43"/>
    <w:rsid w:val="00467C3A"/>
    <w:rsid w:val="0047055F"/>
    <w:rsid w:val="00470DEE"/>
    <w:rsid w:val="004716F4"/>
    <w:rsid w:val="004773FA"/>
    <w:rsid w:val="00481D95"/>
    <w:rsid w:val="00483B74"/>
    <w:rsid w:val="004840CA"/>
    <w:rsid w:val="00484423"/>
    <w:rsid w:val="0048534B"/>
    <w:rsid w:val="00485C5E"/>
    <w:rsid w:val="004864DB"/>
    <w:rsid w:val="004919CA"/>
    <w:rsid w:val="00493074"/>
    <w:rsid w:val="004936DF"/>
    <w:rsid w:val="00493AF8"/>
    <w:rsid w:val="00493BD5"/>
    <w:rsid w:val="00494853"/>
    <w:rsid w:val="00495D29"/>
    <w:rsid w:val="00497A4B"/>
    <w:rsid w:val="004A2786"/>
    <w:rsid w:val="004A49E7"/>
    <w:rsid w:val="004A55B3"/>
    <w:rsid w:val="004B1DB4"/>
    <w:rsid w:val="004B289F"/>
    <w:rsid w:val="004B434C"/>
    <w:rsid w:val="004B6388"/>
    <w:rsid w:val="004B7F15"/>
    <w:rsid w:val="004C06C6"/>
    <w:rsid w:val="004C1050"/>
    <w:rsid w:val="004C10AC"/>
    <w:rsid w:val="004C2476"/>
    <w:rsid w:val="004C28EC"/>
    <w:rsid w:val="004C45EB"/>
    <w:rsid w:val="004C51C7"/>
    <w:rsid w:val="004C5C03"/>
    <w:rsid w:val="004C5FB5"/>
    <w:rsid w:val="004C7081"/>
    <w:rsid w:val="004D2C71"/>
    <w:rsid w:val="004D4C3A"/>
    <w:rsid w:val="004D4C99"/>
    <w:rsid w:val="004D54E9"/>
    <w:rsid w:val="004D5B7E"/>
    <w:rsid w:val="004D69F6"/>
    <w:rsid w:val="004D6A07"/>
    <w:rsid w:val="004D6DDB"/>
    <w:rsid w:val="004D700E"/>
    <w:rsid w:val="004E0994"/>
    <w:rsid w:val="004E1744"/>
    <w:rsid w:val="004E17FA"/>
    <w:rsid w:val="004E1A27"/>
    <w:rsid w:val="004E25C5"/>
    <w:rsid w:val="004E2D2A"/>
    <w:rsid w:val="004E4302"/>
    <w:rsid w:val="004E448D"/>
    <w:rsid w:val="004E510C"/>
    <w:rsid w:val="004E63DA"/>
    <w:rsid w:val="004E6E89"/>
    <w:rsid w:val="004F31C8"/>
    <w:rsid w:val="004F34B3"/>
    <w:rsid w:val="004F44C8"/>
    <w:rsid w:val="004F4AE3"/>
    <w:rsid w:val="004F6706"/>
    <w:rsid w:val="004F68A5"/>
    <w:rsid w:val="004F7503"/>
    <w:rsid w:val="004F7CFD"/>
    <w:rsid w:val="0050088F"/>
    <w:rsid w:val="005017DC"/>
    <w:rsid w:val="00501A73"/>
    <w:rsid w:val="0050214E"/>
    <w:rsid w:val="00503EBB"/>
    <w:rsid w:val="0050624F"/>
    <w:rsid w:val="005077A4"/>
    <w:rsid w:val="00507B0C"/>
    <w:rsid w:val="005104E5"/>
    <w:rsid w:val="00510522"/>
    <w:rsid w:val="00511160"/>
    <w:rsid w:val="00511390"/>
    <w:rsid w:val="005122AE"/>
    <w:rsid w:val="005138A3"/>
    <w:rsid w:val="00513EEC"/>
    <w:rsid w:val="00514284"/>
    <w:rsid w:val="00514447"/>
    <w:rsid w:val="00516168"/>
    <w:rsid w:val="00520AF2"/>
    <w:rsid w:val="00522773"/>
    <w:rsid w:val="005242BD"/>
    <w:rsid w:val="00525082"/>
    <w:rsid w:val="005324C3"/>
    <w:rsid w:val="005339CA"/>
    <w:rsid w:val="00533B94"/>
    <w:rsid w:val="005340F5"/>
    <w:rsid w:val="00535056"/>
    <w:rsid w:val="0053551B"/>
    <w:rsid w:val="00535CAA"/>
    <w:rsid w:val="00536CDE"/>
    <w:rsid w:val="005403A7"/>
    <w:rsid w:val="00541864"/>
    <w:rsid w:val="005435FA"/>
    <w:rsid w:val="0054455D"/>
    <w:rsid w:val="005450C5"/>
    <w:rsid w:val="005451DB"/>
    <w:rsid w:val="00545B13"/>
    <w:rsid w:val="0054787C"/>
    <w:rsid w:val="00550190"/>
    <w:rsid w:val="00550D4A"/>
    <w:rsid w:val="00552148"/>
    <w:rsid w:val="0055356F"/>
    <w:rsid w:val="00553BB4"/>
    <w:rsid w:val="0055481D"/>
    <w:rsid w:val="00554AA3"/>
    <w:rsid w:val="00554BAF"/>
    <w:rsid w:val="005550B9"/>
    <w:rsid w:val="005552CC"/>
    <w:rsid w:val="00555C3F"/>
    <w:rsid w:val="00556AE0"/>
    <w:rsid w:val="0055779E"/>
    <w:rsid w:val="00560518"/>
    <w:rsid w:val="0056078E"/>
    <w:rsid w:val="005611B3"/>
    <w:rsid w:val="005616A3"/>
    <w:rsid w:val="00561D3F"/>
    <w:rsid w:val="00563D2C"/>
    <w:rsid w:val="005657F7"/>
    <w:rsid w:val="00566030"/>
    <w:rsid w:val="00566654"/>
    <w:rsid w:val="00567076"/>
    <w:rsid w:val="0057081B"/>
    <w:rsid w:val="00572F28"/>
    <w:rsid w:val="005755F8"/>
    <w:rsid w:val="005763B3"/>
    <w:rsid w:val="005764FF"/>
    <w:rsid w:val="00577BAC"/>
    <w:rsid w:val="00577D84"/>
    <w:rsid w:val="0058303B"/>
    <w:rsid w:val="00584AE3"/>
    <w:rsid w:val="00584D6B"/>
    <w:rsid w:val="005871FD"/>
    <w:rsid w:val="005873C8"/>
    <w:rsid w:val="00591753"/>
    <w:rsid w:val="00591E11"/>
    <w:rsid w:val="00592B18"/>
    <w:rsid w:val="005948A3"/>
    <w:rsid w:val="00595D02"/>
    <w:rsid w:val="005A004E"/>
    <w:rsid w:val="005A0146"/>
    <w:rsid w:val="005A0637"/>
    <w:rsid w:val="005A086C"/>
    <w:rsid w:val="005A27EB"/>
    <w:rsid w:val="005A39BE"/>
    <w:rsid w:val="005A3A2C"/>
    <w:rsid w:val="005A64DC"/>
    <w:rsid w:val="005A750D"/>
    <w:rsid w:val="005A75AB"/>
    <w:rsid w:val="005B08E2"/>
    <w:rsid w:val="005B1E9D"/>
    <w:rsid w:val="005B2173"/>
    <w:rsid w:val="005B253A"/>
    <w:rsid w:val="005B3464"/>
    <w:rsid w:val="005B42BF"/>
    <w:rsid w:val="005B6268"/>
    <w:rsid w:val="005B6F9E"/>
    <w:rsid w:val="005C1098"/>
    <w:rsid w:val="005C1CE3"/>
    <w:rsid w:val="005C2739"/>
    <w:rsid w:val="005C2A2D"/>
    <w:rsid w:val="005C363A"/>
    <w:rsid w:val="005C4DA1"/>
    <w:rsid w:val="005C4E55"/>
    <w:rsid w:val="005C70A1"/>
    <w:rsid w:val="005D01BE"/>
    <w:rsid w:val="005D1C1D"/>
    <w:rsid w:val="005D3669"/>
    <w:rsid w:val="005D42E2"/>
    <w:rsid w:val="005D4B9C"/>
    <w:rsid w:val="005D5C10"/>
    <w:rsid w:val="005D721A"/>
    <w:rsid w:val="005E1CC5"/>
    <w:rsid w:val="005E236A"/>
    <w:rsid w:val="005E47C1"/>
    <w:rsid w:val="005E52B8"/>
    <w:rsid w:val="005E698B"/>
    <w:rsid w:val="005E71E2"/>
    <w:rsid w:val="005E7C96"/>
    <w:rsid w:val="005F0C1F"/>
    <w:rsid w:val="005F5229"/>
    <w:rsid w:val="005F62FD"/>
    <w:rsid w:val="005F77F8"/>
    <w:rsid w:val="00602348"/>
    <w:rsid w:val="006028B8"/>
    <w:rsid w:val="006046F9"/>
    <w:rsid w:val="0060786E"/>
    <w:rsid w:val="00610981"/>
    <w:rsid w:val="00612382"/>
    <w:rsid w:val="00612EEA"/>
    <w:rsid w:val="0061339E"/>
    <w:rsid w:val="0061368D"/>
    <w:rsid w:val="00617347"/>
    <w:rsid w:val="0061793C"/>
    <w:rsid w:val="006179E0"/>
    <w:rsid w:val="00620202"/>
    <w:rsid w:val="00622DC6"/>
    <w:rsid w:val="0062316D"/>
    <w:rsid w:val="00623C9F"/>
    <w:rsid w:val="006260DC"/>
    <w:rsid w:val="006319C1"/>
    <w:rsid w:val="00632B40"/>
    <w:rsid w:val="0063606F"/>
    <w:rsid w:val="00640DC2"/>
    <w:rsid w:val="00641BD8"/>
    <w:rsid w:val="00642BF6"/>
    <w:rsid w:val="00643777"/>
    <w:rsid w:val="00643881"/>
    <w:rsid w:val="00644290"/>
    <w:rsid w:val="00645AEB"/>
    <w:rsid w:val="006461A6"/>
    <w:rsid w:val="006506C2"/>
    <w:rsid w:val="006513AA"/>
    <w:rsid w:val="0065191C"/>
    <w:rsid w:val="00653739"/>
    <w:rsid w:val="006547C0"/>
    <w:rsid w:val="006555EE"/>
    <w:rsid w:val="00656D78"/>
    <w:rsid w:val="00656ED6"/>
    <w:rsid w:val="006578DF"/>
    <w:rsid w:val="00657F21"/>
    <w:rsid w:val="00660BC3"/>
    <w:rsid w:val="00661BC5"/>
    <w:rsid w:val="00662954"/>
    <w:rsid w:val="00663281"/>
    <w:rsid w:val="006642FB"/>
    <w:rsid w:val="00664312"/>
    <w:rsid w:val="00666005"/>
    <w:rsid w:val="00667403"/>
    <w:rsid w:val="00667C44"/>
    <w:rsid w:val="006705DE"/>
    <w:rsid w:val="00671BF9"/>
    <w:rsid w:val="00673B4A"/>
    <w:rsid w:val="00674E68"/>
    <w:rsid w:val="00675172"/>
    <w:rsid w:val="00675ACF"/>
    <w:rsid w:val="0068348E"/>
    <w:rsid w:val="006834AE"/>
    <w:rsid w:val="00685166"/>
    <w:rsid w:val="00685FD1"/>
    <w:rsid w:val="00686745"/>
    <w:rsid w:val="00690CF3"/>
    <w:rsid w:val="00690CF4"/>
    <w:rsid w:val="00691ABE"/>
    <w:rsid w:val="006933E6"/>
    <w:rsid w:val="0069366A"/>
    <w:rsid w:val="006939A0"/>
    <w:rsid w:val="00694035"/>
    <w:rsid w:val="00694DC4"/>
    <w:rsid w:val="006953A9"/>
    <w:rsid w:val="00696EA1"/>
    <w:rsid w:val="006A002A"/>
    <w:rsid w:val="006A0056"/>
    <w:rsid w:val="006A00B0"/>
    <w:rsid w:val="006A0759"/>
    <w:rsid w:val="006A083C"/>
    <w:rsid w:val="006A112B"/>
    <w:rsid w:val="006A2798"/>
    <w:rsid w:val="006A4230"/>
    <w:rsid w:val="006A5261"/>
    <w:rsid w:val="006A53E2"/>
    <w:rsid w:val="006A63A1"/>
    <w:rsid w:val="006A6E89"/>
    <w:rsid w:val="006A7686"/>
    <w:rsid w:val="006A76AD"/>
    <w:rsid w:val="006B0130"/>
    <w:rsid w:val="006B0B55"/>
    <w:rsid w:val="006B0F81"/>
    <w:rsid w:val="006B1C97"/>
    <w:rsid w:val="006B47E2"/>
    <w:rsid w:val="006B55CE"/>
    <w:rsid w:val="006B5C60"/>
    <w:rsid w:val="006B782C"/>
    <w:rsid w:val="006C1057"/>
    <w:rsid w:val="006C10CA"/>
    <w:rsid w:val="006C1866"/>
    <w:rsid w:val="006C2C94"/>
    <w:rsid w:val="006C4A36"/>
    <w:rsid w:val="006C4CDE"/>
    <w:rsid w:val="006C56B9"/>
    <w:rsid w:val="006C61BD"/>
    <w:rsid w:val="006C6E87"/>
    <w:rsid w:val="006C71CF"/>
    <w:rsid w:val="006C7BA1"/>
    <w:rsid w:val="006D0762"/>
    <w:rsid w:val="006D3DF1"/>
    <w:rsid w:val="006D4AEC"/>
    <w:rsid w:val="006D56F2"/>
    <w:rsid w:val="006D6E6C"/>
    <w:rsid w:val="006E0EB6"/>
    <w:rsid w:val="006E1947"/>
    <w:rsid w:val="006E335E"/>
    <w:rsid w:val="006E3E9A"/>
    <w:rsid w:val="006E5549"/>
    <w:rsid w:val="006E5847"/>
    <w:rsid w:val="006E785A"/>
    <w:rsid w:val="006E7890"/>
    <w:rsid w:val="006E7B9D"/>
    <w:rsid w:val="006F02AC"/>
    <w:rsid w:val="006F3B9B"/>
    <w:rsid w:val="006F51DB"/>
    <w:rsid w:val="006F58E7"/>
    <w:rsid w:val="006F6059"/>
    <w:rsid w:val="006F70C1"/>
    <w:rsid w:val="006F7731"/>
    <w:rsid w:val="006F7FCA"/>
    <w:rsid w:val="00700942"/>
    <w:rsid w:val="0070146B"/>
    <w:rsid w:val="007031BD"/>
    <w:rsid w:val="00703C07"/>
    <w:rsid w:val="007041C0"/>
    <w:rsid w:val="00704890"/>
    <w:rsid w:val="007051B0"/>
    <w:rsid w:val="00705AF3"/>
    <w:rsid w:val="00705C7B"/>
    <w:rsid w:val="00706688"/>
    <w:rsid w:val="00707279"/>
    <w:rsid w:val="0070791E"/>
    <w:rsid w:val="0071498C"/>
    <w:rsid w:val="007163A6"/>
    <w:rsid w:val="00716814"/>
    <w:rsid w:val="007172CA"/>
    <w:rsid w:val="007224DE"/>
    <w:rsid w:val="00723635"/>
    <w:rsid w:val="00724E7B"/>
    <w:rsid w:val="0072501A"/>
    <w:rsid w:val="00725DA6"/>
    <w:rsid w:val="0073080F"/>
    <w:rsid w:val="00730E77"/>
    <w:rsid w:val="0073124C"/>
    <w:rsid w:val="0073141B"/>
    <w:rsid w:val="00731C15"/>
    <w:rsid w:val="007355A7"/>
    <w:rsid w:val="007362B7"/>
    <w:rsid w:val="00737BF8"/>
    <w:rsid w:val="00737F9F"/>
    <w:rsid w:val="00741993"/>
    <w:rsid w:val="007419E2"/>
    <w:rsid w:val="007423EF"/>
    <w:rsid w:val="00745651"/>
    <w:rsid w:val="00746D76"/>
    <w:rsid w:val="00746D9C"/>
    <w:rsid w:val="0075029C"/>
    <w:rsid w:val="00750418"/>
    <w:rsid w:val="00750A55"/>
    <w:rsid w:val="007518FB"/>
    <w:rsid w:val="0075223A"/>
    <w:rsid w:val="00752DD6"/>
    <w:rsid w:val="007541D6"/>
    <w:rsid w:val="00754260"/>
    <w:rsid w:val="00754772"/>
    <w:rsid w:val="007549C1"/>
    <w:rsid w:val="00755636"/>
    <w:rsid w:val="007571E7"/>
    <w:rsid w:val="007572D6"/>
    <w:rsid w:val="00760F01"/>
    <w:rsid w:val="00762121"/>
    <w:rsid w:val="00762DF2"/>
    <w:rsid w:val="00762E83"/>
    <w:rsid w:val="00763035"/>
    <w:rsid w:val="00766643"/>
    <w:rsid w:val="00767AF4"/>
    <w:rsid w:val="00767F0D"/>
    <w:rsid w:val="00767F1E"/>
    <w:rsid w:val="00770167"/>
    <w:rsid w:val="0077045A"/>
    <w:rsid w:val="00772898"/>
    <w:rsid w:val="007741F4"/>
    <w:rsid w:val="00774283"/>
    <w:rsid w:val="00775E77"/>
    <w:rsid w:val="00776F93"/>
    <w:rsid w:val="00777EC9"/>
    <w:rsid w:val="00781A58"/>
    <w:rsid w:val="00782676"/>
    <w:rsid w:val="00782CAB"/>
    <w:rsid w:val="007856F4"/>
    <w:rsid w:val="00787EE9"/>
    <w:rsid w:val="00790CFD"/>
    <w:rsid w:val="0079135A"/>
    <w:rsid w:val="00791853"/>
    <w:rsid w:val="00792E36"/>
    <w:rsid w:val="00793DEB"/>
    <w:rsid w:val="00794D6D"/>
    <w:rsid w:val="00794F39"/>
    <w:rsid w:val="00797176"/>
    <w:rsid w:val="007972AD"/>
    <w:rsid w:val="00797FB4"/>
    <w:rsid w:val="007A1C99"/>
    <w:rsid w:val="007A2928"/>
    <w:rsid w:val="007A4F31"/>
    <w:rsid w:val="007A5D8C"/>
    <w:rsid w:val="007A7E5E"/>
    <w:rsid w:val="007B4AF9"/>
    <w:rsid w:val="007B7351"/>
    <w:rsid w:val="007B792A"/>
    <w:rsid w:val="007B7AB3"/>
    <w:rsid w:val="007C07E9"/>
    <w:rsid w:val="007C0D8B"/>
    <w:rsid w:val="007C1598"/>
    <w:rsid w:val="007C1B03"/>
    <w:rsid w:val="007C23B0"/>
    <w:rsid w:val="007C547E"/>
    <w:rsid w:val="007C6F09"/>
    <w:rsid w:val="007C7701"/>
    <w:rsid w:val="007D01E7"/>
    <w:rsid w:val="007D1672"/>
    <w:rsid w:val="007D302F"/>
    <w:rsid w:val="007D37D8"/>
    <w:rsid w:val="007D3DC9"/>
    <w:rsid w:val="007D4256"/>
    <w:rsid w:val="007D50BD"/>
    <w:rsid w:val="007D711F"/>
    <w:rsid w:val="007E18C6"/>
    <w:rsid w:val="007E1EB0"/>
    <w:rsid w:val="007E1F66"/>
    <w:rsid w:val="007E3AE2"/>
    <w:rsid w:val="007E715E"/>
    <w:rsid w:val="007F0702"/>
    <w:rsid w:val="007F0A56"/>
    <w:rsid w:val="007F1B72"/>
    <w:rsid w:val="007F24A0"/>
    <w:rsid w:val="007F26B1"/>
    <w:rsid w:val="007F26B5"/>
    <w:rsid w:val="007F2CC0"/>
    <w:rsid w:val="007F3B34"/>
    <w:rsid w:val="007F4939"/>
    <w:rsid w:val="007F5451"/>
    <w:rsid w:val="007F609F"/>
    <w:rsid w:val="007F715D"/>
    <w:rsid w:val="00800199"/>
    <w:rsid w:val="00800D58"/>
    <w:rsid w:val="0080342A"/>
    <w:rsid w:val="0080385F"/>
    <w:rsid w:val="00806D5A"/>
    <w:rsid w:val="00807AC1"/>
    <w:rsid w:val="008102FE"/>
    <w:rsid w:val="00811004"/>
    <w:rsid w:val="00813EE4"/>
    <w:rsid w:val="00814EF2"/>
    <w:rsid w:val="00815484"/>
    <w:rsid w:val="00816825"/>
    <w:rsid w:val="008203B5"/>
    <w:rsid w:val="00820CA8"/>
    <w:rsid w:val="008213B2"/>
    <w:rsid w:val="0082192C"/>
    <w:rsid w:val="00824EC1"/>
    <w:rsid w:val="00825788"/>
    <w:rsid w:val="00827999"/>
    <w:rsid w:val="00827D7B"/>
    <w:rsid w:val="0083175F"/>
    <w:rsid w:val="00832917"/>
    <w:rsid w:val="00835740"/>
    <w:rsid w:val="008363E0"/>
    <w:rsid w:val="008364DB"/>
    <w:rsid w:val="00836533"/>
    <w:rsid w:val="00836E9D"/>
    <w:rsid w:val="00836F9A"/>
    <w:rsid w:val="00841735"/>
    <w:rsid w:val="00841E6D"/>
    <w:rsid w:val="00842FB1"/>
    <w:rsid w:val="00843283"/>
    <w:rsid w:val="00843AB3"/>
    <w:rsid w:val="00843F25"/>
    <w:rsid w:val="00844D0E"/>
    <w:rsid w:val="00844E42"/>
    <w:rsid w:val="00847273"/>
    <w:rsid w:val="00847D93"/>
    <w:rsid w:val="00851D17"/>
    <w:rsid w:val="0085248B"/>
    <w:rsid w:val="00852A63"/>
    <w:rsid w:val="00855FBD"/>
    <w:rsid w:val="008563FA"/>
    <w:rsid w:val="00862476"/>
    <w:rsid w:val="00862607"/>
    <w:rsid w:val="008627CC"/>
    <w:rsid w:val="008639BC"/>
    <w:rsid w:val="008647A4"/>
    <w:rsid w:val="00865591"/>
    <w:rsid w:val="008664E1"/>
    <w:rsid w:val="00866749"/>
    <w:rsid w:val="00867B52"/>
    <w:rsid w:val="008707B9"/>
    <w:rsid w:val="0087094C"/>
    <w:rsid w:val="00871ECE"/>
    <w:rsid w:val="00872431"/>
    <w:rsid w:val="00873F4B"/>
    <w:rsid w:val="00874337"/>
    <w:rsid w:val="0087692A"/>
    <w:rsid w:val="0088342A"/>
    <w:rsid w:val="00883D58"/>
    <w:rsid w:val="00883F2E"/>
    <w:rsid w:val="00884C66"/>
    <w:rsid w:val="008850D6"/>
    <w:rsid w:val="0088526A"/>
    <w:rsid w:val="00885888"/>
    <w:rsid w:val="00885F14"/>
    <w:rsid w:val="008879DB"/>
    <w:rsid w:val="008907FF"/>
    <w:rsid w:val="008914EB"/>
    <w:rsid w:val="0089191B"/>
    <w:rsid w:val="00892753"/>
    <w:rsid w:val="00892AD1"/>
    <w:rsid w:val="00894025"/>
    <w:rsid w:val="00894184"/>
    <w:rsid w:val="0089528B"/>
    <w:rsid w:val="00896161"/>
    <w:rsid w:val="008963D0"/>
    <w:rsid w:val="008A0882"/>
    <w:rsid w:val="008A0E4E"/>
    <w:rsid w:val="008A329E"/>
    <w:rsid w:val="008A38A9"/>
    <w:rsid w:val="008A4395"/>
    <w:rsid w:val="008A44A7"/>
    <w:rsid w:val="008A5BB4"/>
    <w:rsid w:val="008A693F"/>
    <w:rsid w:val="008A7E4B"/>
    <w:rsid w:val="008A7FD3"/>
    <w:rsid w:val="008B11A8"/>
    <w:rsid w:val="008B1C95"/>
    <w:rsid w:val="008B1CCC"/>
    <w:rsid w:val="008B2364"/>
    <w:rsid w:val="008B3195"/>
    <w:rsid w:val="008B3DAD"/>
    <w:rsid w:val="008B50E5"/>
    <w:rsid w:val="008B5D52"/>
    <w:rsid w:val="008B5F94"/>
    <w:rsid w:val="008B60D0"/>
    <w:rsid w:val="008B63F8"/>
    <w:rsid w:val="008B6474"/>
    <w:rsid w:val="008C0997"/>
    <w:rsid w:val="008C09F1"/>
    <w:rsid w:val="008C2CFF"/>
    <w:rsid w:val="008C3242"/>
    <w:rsid w:val="008C4CC4"/>
    <w:rsid w:val="008C63CF"/>
    <w:rsid w:val="008C7ABB"/>
    <w:rsid w:val="008D1570"/>
    <w:rsid w:val="008D369F"/>
    <w:rsid w:val="008D3D85"/>
    <w:rsid w:val="008D6A3C"/>
    <w:rsid w:val="008D6EFA"/>
    <w:rsid w:val="008E1B67"/>
    <w:rsid w:val="008E3B26"/>
    <w:rsid w:val="008E3DC0"/>
    <w:rsid w:val="008E4276"/>
    <w:rsid w:val="008E58E2"/>
    <w:rsid w:val="008E5CC2"/>
    <w:rsid w:val="008E6219"/>
    <w:rsid w:val="008F0FBD"/>
    <w:rsid w:val="008F406E"/>
    <w:rsid w:val="008F6D7C"/>
    <w:rsid w:val="008F6E22"/>
    <w:rsid w:val="008F789C"/>
    <w:rsid w:val="00901F1D"/>
    <w:rsid w:val="009035BF"/>
    <w:rsid w:val="00903842"/>
    <w:rsid w:val="009040C7"/>
    <w:rsid w:val="009047CB"/>
    <w:rsid w:val="00905864"/>
    <w:rsid w:val="00906A40"/>
    <w:rsid w:val="00907068"/>
    <w:rsid w:val="009103C4"/>
    <w:rsid w:val="00912ACA"/>
    <w:rsid w:val="00912F16"/>
    <w:rsid w:val="00914CE3"/>
    <w:rsid w:val="009153AD"/>
    <w:rsid w:val="00916FE8"/>
    <w:rsid w:val="00921C98"/>
    <w:rsid w:val="00924151"/>
    <w:rsid w:val="00933C0A"/>
    <w:rsid w:val="009355F3"/>
    <w:rsid w:val="00935F44"/>
    <w:rsid w:val="009371E1"/>
    <w:rsid w:val="00937812"/>
    <w:rsid w:val="0094111D"/>
    <w:rsid w:val="009425CF"/>
    <w:rsid w:val="00942C3A"/>
    <w:rsid w:val="00943421"/>
    <w:rsid w:val="00943645"/>
    <w:rsid w:val="00943AD9"/>
    <w:rsid w:val="00943B96"/>
    <w:rsid w:val="00943BD4"/>
    <w:rsid w:val="00944E85"/>
    <w:rsid w:val="0094519A"/>
    <w:rsid w:val="00946684"/>
    <w:rsid w:val="0095119D"/>
    <w:rsid w:val="00952BE6"/>
    <w:rsid w:val="00953274"/>
    <w:rsid w:val="009533BE"/>
    <w:rsid w:val="009533E9"/>
    <w:rsid w:val="00953A4E"/>
    <w:rsid w:val="009557CC"/>
    <w:rsid w:val="00960007"/>
    <w:rsid w:val="009607F1"/>
    <w:rsid w:val="00961D3E"/>
    <w:rsid w:val="00962E63"/>
    <w:rsid w:val="0096333E"/>
    <w:rsid w:val="009637B9"/>
    <w:rsid w:val="00963FE2"/>
    <w:rsid w:val="00966B9F"/>
    <w:rsid w:val="00966C6D"/>
    <w:rsid w:val="00970B0D"/>
    <w:rsid w:val="00971712"/>
    <w:rsid w:val="00972731"/>
    <w:rsid w:val="00976CF9"/>
    <w:rsid w:val="009777E5"/>
    <w:rsid w:val="009832ED"/>
    <w:rsid w:val="009839AB"/>
    <w:rsid w:val="00983B17"/>
    <w:rsid w:val="00983D34"/>
    <w:rsid w:val="00983E65"/>
    <w:rsid w:val="00985EA4"/>
    <w:rsid w:val="009865A8"/>
    <w:rsid w:val="00986777"/>
    <w:rsid w:val="009879A5"/>
    <w:rsid w:val="009938E7"/>
    <w:rsid w:val="009939E9"/>
    <w:rsid w:val="009940D2"/>
    <w:rsid w:val="009944E6"/>
    <w:rsid w:val="00994A93"/>
    <w:rsid w:val="00994F00"/>
    <w:rsid w:val="009969E5"/>
    <w:rsid w:val="00996CFA"/>
    <w:rsid w:val="009973AF"/>
    <w:rsid w:val="0099772E"/>
    <w:rsid w:val="009A2ADF"/>
    <w:rsid w:val="009A3FAA"/>
    <w:rsid w:val="009A4804"/>
    <w:rsid w:val="009A5DB0"/>
    <w:rsid w:val="009A6C6D"/>
    <w:rsid w:val="009A76A0"/>
    <w:rsid w:val="009A7D3A"/>
    <w:rsid w:val="009A7E16"/>
    <w:rsid w:val="009B017A"/>
    <w:rsid w:val="009B0B2D"/>
    <w:rsid w:val="009B26E6"/>
    <w:rsid w:val="009B2CD7"/>
    <w:rsid w:val="009B3088"/>
    <w:rsid w:val="009B3DEA"/>
    <w:rsid w:val="009B4B0D"/>
    <w:rsid w:val="009B6854"/>
    <w:rsid w:val="009B6A90"/>
    <w:rsid w:val="009C0409"/>
    <w:rsid w:val="009C1DA4"/>
    <w:rsid w:val="009C2021"/>
    <w:rsid w:val="009C2DEB"/>
    <w:rsid w:val="009C2E11"/>
    <w:rsid w:val="009C2E9E"/>
    <w:rsid w:val="009C4CBE"/>
    <w:rsid w:val="009C5DA1"/>
    <w:rsid w:val="009C6430"/>
    <w:rsid w:val="009C69AC"/>
    <w:rsid w:val="009C7368"/>
    <w:rsid w:val="009D0148"/>
    <w:rsid w:val="009D024D"/>
    <w:rsid w:val="009D0B5E"/>
    <w:rsid w:val="009D0D7A"/>
    <w:rsid w:val="009D2A59"/>
    <w:rsid w:val="009D2CEA"/>
    <w:rsid w:val="009D3C75"/>
    <w:rsid w:val="009D66D4"/>
    <w:rsid w:val="009D7F57"/>
    <w:rsid w:val="009E08E0"/>
    <w:rsid w:val="009E2055"/>
    <w:rsid w:val="009E262C"/>
    <w:rsid w:val="009E2B26"/>
    <w:rsid w:val="009E446C"/>
    <w:rsid w:val="009E588A"/>
    <w:rsid w:val="009E638B"/>
    <w:rsid w:val="009F04FF"/>
    <w:rsid w:val="009F2580"/>
    <w:rsid w:val="009F2AD1"/>
    <w:rsid w:val="009F355A"/>
    <w:rsid w:val="009F4C16"/>
    <w:rsid w:val="009F50CA"/>
    <w:rsid w:val="009F6336"/>
    <w:rsid w:val="009F711E"/>
    <w:rsid w:val="009F73AA"/>
    <w:rsid w:val="00A0019B"/>
    <w:rsid w:val="00A003A6"/>
    <w:rsid w:val="00A00569"/>
    <w:rsid w:val="00A01DA2"/>
    <w:rsid w:val="00A0232B"/>
    <w:rsid w:val="00A026A8"/>
    <w:rsid w:val="00A0296E"/>
    <w:rsid w:val="00A02E42"/>
    <w:rsid w:val="00A0300A"/>
    <w:rsid w:val="00A039DA"/>
    <w:rsid w:val="00A03F16"/>
    <w:rsid w:val="00A04563"/>
    <w:rsid w:val="00A04AA0"/>
    <w:rsid w:val="00A04B6A"/>
    <w:rsid w:val="00A04F81"/>
    <w:rsid w:val="00A06FAA"/>
    <w:rsid w:val="00A07152"/>
    <w:rsid w:val="00A113F0"/>
    <w:rsid w:val="00A138A8"/>
    <w:rsid w:val="00A2093B"/>
    <w:rsid w:val="00A20F07"/>
    <w:rsid w:val="00A234A8"/>
    <w:rsid w:val="00A2436A"/>
    <w:rsid w:val="00A25538"/>
    <w:rsid w:val="00A25F32"/>
    <w:rsid w:val="00A26191"/>
    <w:rsid w:val="00A265C8"/>
    <w:rsid w:val="00A267EF"/>
    <w:rsid w:val="00A27145"/>
    <w:rsid w:val="00A276C6"/>
    <w:rsid w:val="00A3083F"/>
    <w:rsid w:val="00A30D30"/>
    <w:rsid w:val="00A31111"/>
    <w:rsid w:val="00A31531"/>
    <w:rsid w:val="00A31E74"/>
    <w:rsid w:val="00A32BB2"/>
    <w:rsid w:val="00A33E6B"/>
    <w:rsid w:val="00A34DCB"/>
    <w:rsid w:val="00A35E97"/>
    <w:rsid w:val="00A35FFF"/>
    <w:rsid w:val="00A3639D"/>
    <w:rsid w:val="00A40512"/>
    <w:rsid w:val="00A41D2F"/>
    <w:rsid w:val="00A42B67"/>
    <w:rsid w:val="00A430B6"/>
    <w:rsid w:val="00A43389"/>
    <w:rsid w:val="00A44455"/>
    <w:rsid w:val="00A444FE"/>
    <w:rsid w:val="00A44528"/>
    <w:rsid w:val="00A463B9"/>
    <w:rsid w:val="00A46C63"/>
    <w:rsid w:val="00A50E37"/>
    <w:rsid w:val="00A5205A"/>
    <w:rsid w:val="00A5220D"/>
    <w:rsid w:val="00A52B83"/>
    <w:rsid w:val="00A5339D"/>
    <w:rsid w:val="00A5741E"/>
    <w:rsid w:val="00A57436"/>
    <w:rsid w:val="00A57B85"/>
    <w:rsid w:val="00A60F8D"/>
    <w:rsid w:val="00A61696"/>
    <w:rsid w:val="00A626F4"/>
    <w:rsid w:val="00A63AC7"/>
    <w:rsid w:val="00A65A65"/>
    <w:rsid w:val="00A67AED"/>
    <w:rsid w:val="00A702C0"/>
    <w:rsid w:val="00A71C2C"/>
    <w:rsid w:val="00A72771"/>
    <w:rsid w:val="00A73F69"/>
    <w:rsid w:val="00A758F9"/>
    <w:rsid w:val="00A760DB"/>
    <w:rsid w:val="00A76D30"/>
    <w:rsid w:val="00A77CD1"/>
    <w:rsid w:val="00A80C39"/>
    <w:rsid w:val="00A81D5E"/>
    <w:rsid w:val="00A81EAF"/>
    <w:rsid w:val="00A826E5"/>
    <w:rsid w:val="00A82729"/>
    <w:rsid w:val="00A835C0"/>
    <w:rsid w:val="00A83FC7"/>
    <w:rsid w:val="00A8405B"/>
    <w:rsid w:val="00A8499D"/>
    <w:rsid w:val="00A857C3"/>
    <w:rsid w:val="00A85F6F"/>
    <w:rsid w:val="00A8714E"/>
    <w:rsid w:val="00A87E6C"/>
    <w:rsid w:val="00A87E7E"/>
    <w:rsid w:val="00A90ECE"/>
    <w:rsid w:val="00A93D84"/>
    <w:rsid w:val="00A942D4"/>
    <w:rsid w:val="00A94A76"/>
    <w:rsid w:val="00A95C5F"/>
    <w:rsid w:val="00A96710"/>
    <w:rsid w:val="00A97683"/>
    <w:rsid w:val="00A976DD"/>
    <w:rsid w:val="00AA2367"/>
    <w:rsid w:val="00AA24CD"/>
    <w:rsid w:val="00AA3F7D"/>
    <w:rsid w:val="00AA44A0"/>
    <w:rsid w:val="00AA5806"/>
    <w:rsid w:val="00AA68B9"/>
    <w:rsid w:val="00AB1C71"/>
    <w:rsid w:val="00AB1EFC"/>
    <w:rsid w:val="00AB22DE"/>
    <w:rsid w:val="00AB3973"/>
    <w:rsid w:val="00AB4D2E"/>
    <w:rsid w:val="00AB5B65"/>
    <w:rsid w:val="00AC097E"/>
    <w:rsid w:val="00AC0B26"/>
    <w:rsid w:val="00AC24D1"/>
    <w:rsid w:val="00AC5EAD"/>
    <w:rsid w:val="00AC60A5"/>
    <w:rsid w:val="00AC6204"/>
    <w:rsid w:val="00AC6A9D"/>
    <w:rsid w:val="00AD2FDB"/>
    <w:rsid w:val="00AD626B"/>
    <w:rsid w:val="00AD6A4B"/>
    <w:rsid w:val="00AD7EE2"/>
    <w:rsid w:val="00AE006B"/>
    <w:rsid w:val="00AE0AA1"/>
    <w:rsid w:val="00AE10EC"/>
    <w:rsid w:val="00AE45EF"/>
    <w:rsid w:val="00AE47D9"/>
    <w:rsid w:val="00AE4A1D"/>
    <w:rsid w:val="00AE4B1E"/>
    <w:rsid w:val="00AE6AEF"/>
    <w:rsid w:val="00AE6D35"/>
    <w:rsid w:val="00AE6FAD"/>
    <w:rsid w:val="00AE7CE5"/>
    <w:rsid w:val="00AF1E28"/>
    <w:rsid w:val="00AF3BEC"/>
    <w:rsid w:val="00AF4679"/>
    <w:rsid w:val="00AF48C6"/>
    <w:rsid w:val="00AF50D6"/>
    <w:rsid w:val="00AF51FB"/>
    <w:rsid w:val="00AF652F"/>
    <w:rsid w:val="00AF7200"/>
    <w:rsid w:val="00B008EE"/>
    <w:rsid w:val="00B0160D"/>
    <w:rsid w:val="00B03DC7"/>
    <w:rsid w:val="00B05848"/>
    <w:rsid w:val="00B076C1"/>
    <w:rsid w:val="00B07B66"/>
    <w:rsid w:val="00B10B22"/>
    <w:rsid w:val="00B10C56"/>
    <w:rsid w:val="00B11BBF"/>
    <w:rsid w:val="00B1226F"/>
    <w:rsid w:val="00B12922"/>
    <w:rsid w:val="00B17661"/>
    <w:rsid w:val="00B23B07"/>
    <w:rsid w:val="00B2414E"/>
    <w:rsid w:val="00B247AC"/>
    <w:rsid w:val="00B26BF1"/>
    <w:rsid w:val="00B2754B"/>
    <w:rsid w:val="00B306A9"/>
    <w:rsid w:val="00B31F31"/>
    <w:rsid w:val="00B321D2"/>
    <w:rsid w:val="00B32DBF"/>
    <w:rsid w:val="00B3488D"/>
    <w:rsid w:val="00B34B50"/>
    <w:rsid w:val="00B35659"/>
    <w:rsid w:val="00B36657"/>
    <w:rsid w:val="00B40B81"/>
    <w:rsid w:val="00B41075"/>
    <w:rsid w:val="00B41506"/>
    <w:rsid w:val="00B42365"/>
    <w:rsid w:val="00B4436E"/>
    <w:rsid w:val="00B447B4"/>
    <w:rsid w:val="00B453DB"/>
    <w:rsid w:val="00B45AB2"/>
    <w:rsid w:val="00B46BA0"/>
    <w:rsid w:val="00B505BE"/>
    <w:rsid w:val="00B50D2A"/>
    <w:rsid w:val="00B5126D"/>
    <w:rsid w:val="00B5276A"/>
    <w:rsid w:val="00B54F7D"/>
    <w:rsid w:val="00B55166"/>
    <w:rsid w:val="00B55697"/>
    <w:rsid w:val="00B565CE"/>
    <w:rsid w:val="00B5686E"/>
    <w:rsid w:val="00B57462"/>
    <w:rsid w:val="00B577FB"/>
    <w:rsid w:val="00B62460"/>
    <w:rsid w:val="00B62511"/>
    <w:rsid w:val="00B62D3D"/>
    <w:rsid w:val="00B63216"/>
    <w:rsid w:val="00B632E1"/>
    <w:rsid w:val="00B633DF"/>
    <w:rsid w:val="00B64A33"/>
    <w:rsid w:val="00B65C85"/>
    <w:rsid w:val="00B65F56"/>
    <w:rsid w:val="00B671C6"/>
    <w:rsid w:val="00B67672"/>
    <w:rsid w:val="00B67AA3"/>
    <w:rsid w:val="00B706D5"/>
    <w:rsid w:val="00B7107C"/>
    <w:rsid w:val="00B73607"/>
    <w:rsid w:val="00B7412F"/>
    <w:rsid w:val="00B75994"/>
    <w:rsid w:val="00B77756"/>
    <w:rsid w:val="00B77FB9"/>
    <w:rsid w:val="00B81019"/>
    <w:rsid w:val="00B81EE1"/>
    <w:rsid w:val="00B82FB1"/>
    <w:rsid w:val="00B83D2D"/>
    <w:rsid w:val="00B8476F"/>
    <w:rsid w:val="00B86D9A"/>
    <w:rsid w:val="00B91100"/>
    <w:rsid w:val="00B93B35"/>
    <w:rsid w:val="00B95D0C"/>
    <w:rsid w:val="00BA1A75"/>
    <w:rsid w:val="00BA3040"/>
    <w:rsid w:val="00BA33C6"/>
    <w:rsid w:val="00BA363E"/>
    <w:rsid w:val="00BA5C9C"/>
    <w:rsid w:val="00BB0DB6"/>
    <w:rsid w:val="00BB1516"/>
    <w:rsid w:val="00BB19F2"/>
    <w:rsid w:val="00BB1C7B"/>
    <w:rsid w:val="00BB2E8E"/>
    <w:rsid w:val="00BB356C"/>
    <w:rsid w:val="00BB7345"/>
    <w:rsid w:val="00BB7F8E"/>
    <w:rsid w:val="00BC04C0"/>
    <w:rsid w:val="00BC066A"/>
    <w:rsid w:val="00BC1070"/>
    <w:rsid w:val="00BC15DF"/>
    <w:rsid w:val="00BC188C"/>
    <w:rsid w:val="00BC1C46"/>
    <w:rsid w:val="00BC1EF9"/>
    <w:rsid w:val="00BC2DB8"/>
    <w:rsid w:val="00BC475D"/>
    <w:rsid w:val="00BC524A"/>
    <w:rsid w:val="00BC6BA2"/>
    <w:rsid w:val="00BC70B4"/>
    <w:rsid w:val="00BD1CC1"/>
    <w:rsid w:val="00BD24EB"/>
    <w:rsid w:val="00BD2799"/>
    <w:rsid w:val="00BD2ADA"/>
    <w:rsid w:val="00BD330E"/>
    <w:rsid w:val="00BD3D64"/>
    <w:rsid w:val="00BD64E8"/>
    <w:rsid w:val="00BD683C"/>
    <w:rsid w:val="00BD7889"/>
    <w:rsid w:val="00BE1056"/>
    <w:rsid w:val="00BE2546"/>
    <w:rsid w:val="00BE2E00"/>
    <w:rsid w:val="00BE2E73"/>
    <w:rsid w:val="00BE2EB3"/>
    <w:rsid w:val="00BE2FF8"/>
    <w:rsid w:val="00BE5110"/>
    <w:rsid w:val="00BE6BE9"/>
    <w:rsid w:val="00BE76F6"/>
    <w:rsid w:val="00BF2836"/>
    <w:rsid w:val="00BF3105"/>
    <w:rsid w:val="00BF40EA"/>
    <w:rsid w:val="00BF437C"/>
    <w:rsid w:val="00BF43DF"/>
    <w:rsid w:val="00BF53EF"/>
    <w:rsid w:val="00BF5F2D"/>
    <w:rsid w:val="00C008B8"/>
    <w:rsid w:val="00C013E4"/>
    <w:rsid w:val="00C015AE"/>
    <w:rsid w:val="00C015D6"/>
    <w:rsid w:val="00C01865"/>
    <w:rsid w:val="00C02953"/>
    <w:rsid w:val="00C04187"/>
    <w:rsid w:val="00C05EA0"/>
    <w:rsid w:val="00C069BC"/>
    <w:rsid w:val="00C07245"/>
    <w:rsid w:val="00C123D1"/>
    <w:rsid w:val="00C1330D"/>
    <w:rsid w:val="00C13F5B"/>
    <w:rsid w:val="00C14772"/>
    <w:rsid w:val="00C16BC3"/>
    <w:rsid w:val="00C17214"/>
    <w:rsid w:val="00C1731E"/>
    <w:rsid w:val="00C21CF1"/>
    <w:rsid w:val="00C21FF9"/>
    <w:rsid w:val="00C224CA"/>
    <w:rsid w:val="00C228DF"/>
    <w:rsid w:val="00C244F3"/>
    <w:rsid w:val="00C2474F"/>
    <w:rsid w:val="00C248B4"/>
    <w:rsid w:val="00C24E52"/>
    <w:rsid w:val="00C25907"/>
    <w:rsid w:val="00C2745E"/>
    <w:rsid w:val="00C27A47"/>
    <w:rsid w:val="00C27EE5"/>
    <w:rsid w:val="00C30031"/>
    <w:rsid w:val="00C3032F"/>
    <w:rsid w:val="00C31E4F"/>
    <w:rsid w:val="00C32AE7"/>
    <w:rsid w:val="00C34649"/>
    <w:rsid w:val="00C34F29"/>
    <w:rsid w:val="00C35223"/>
    <w:rsid w:val="00C355BC"/>
    <w:rsid w:val="00C36594"/>
    <w:rsid w:val="00C37494"/>
    <w:rsid w:val="00C379D5"/>
    <w:rsid w:val="00C4162E"/>
    <w:rsid w:val="00C41C00"/>
    <w:rsid w:val="00C425C8"/>
    <w:rsid w:val="00C42F68"/>
    <w:rsid w:val="00C43DF3"/>
    <w:rsid w:val="00C441B6"/>
    <w:rsid w:val="00C447DC"/>
    <w:rsid w:val="00C44F1F"/>
    <w:rsid w:val="00C451F4"/>
    <w:rsid w:val="00C46C7B"/>
    <w:rsid w:val="00C46EC5"/>
    <w:rsid w:val="00C47B09"/>
    <w:rsid w:val="00C47CC2"/>
    <w:rsid w:val="00C50B13"/>
    <w:rsid w:val="00C50C6C"/>
    <w:rsid w:val="00C518AE"/>
    <w:rsid w:val="00C51B93"/>
    <w:rsid w:val="00C54545"/>
    <w:rsid w:val="00C5540D"/>
    <w:rsid w:val="00C56888"/>
    <w:rsid w:val="00C572B8"/>
    <w:rsid w:val="00C572C8"/>
    <w:rsid w:val="00C60186"/>
    <w:rsid w:val="00C60455"/>
    <w:rsid w:val="00C60816"/>
    <w:rsid w:val="00C62539"/>
    <w:rsid w:val="00C62685"/>
    <w:rsid w:val="00C63C3A"/>
    <w:rsid w:val="00C63ED2"/>
    <w:rsid w:val="00C641BE"/>
    <w:rsid w:val="00C65A85"/>
    <w:rsid w:val="00C66B5A"/>
    <w:rsid w:val="00C67D16"/>
    <w:rsid w:val="00C7013B"/>
    <w:rsid w:val="00C706FF"/>
    <w:rsid w:val="00C70BAC"/>
    <w:rsid w:val="00C70CF4"/>
    <w:rsid w:val="00C71195"/>
    <w:rsid w:val="00C72C24"/>
    <w:rsid w:val="00C74F76"/>
    <w:rsid w:val="00C75D34"/>
    <w:rsid w:val="00C80F79"/>
    <w:rsid w:val="00C81454"/>
    <w:rsid w:val="00C81A21"/>
    <w:rsid w:val="00C8249A"/>
    <w:rsid w:val="00C838AD"/>
    <w:rsid w:val="00C84092"/>
    <w:rsid w:val="00C84490"/>
    <w:rsid w:val="00C845B4"/>
    <w:rsid w:val="00C91924"/>
    <w:rsid w:val="00C92983"/>
    <w:rsid w:val="00C93C8D"/>
    <w:rsid w:val="00C93FE1"/>
    <w:rsid w:val="00C943B3"/>
    <w:rsid w:val="00C97F41"/>
    <w:rsid w:val="00CA03B8"/>
    <w:rsid w:val="00CA0C6A"/>
    <w:rsid w:val="00CA10BB"/>
    <w:rsid w:val="00CA23F6"/>
    <w:rsid w:val="00CA37A3"/>
    <w:rsid w:val="00CA3F73"/>
    <w:rsid w:val="00CA520F"/>
    <w:rsid w:val="00CA5495"/>
    <w:rsid w:val="00CA559A"/>
    <w:rsid w:val="00CB00E9"/>
    <w:rsid w:val="00CB04FC"/>
    <w:rsid w:val="00CB1AD5"/>
    <w:rsid w:val="00CB24B3"/>
    <w:rsid w:val="00CB28C0"/>
    <w:rsid w:val="00CB3730"/>
    <w:rsid w:val="00CB3998"/>
    <w:rsid w:val="00CB521F"/>
    <w:rsid w:val="00CB798E"/>
    <w:rsid w:val="00CB7E71"/>
    <w:rsid w:val="00CB7EF8"/>
    <w:rsid w:val="00CB7F99"/>
    <w:rsid w:val="00CC0034"/>
    <w:rsid w:val="00CC24FD"/>
    <w:rsid w:val="00CC276F"/>
    <w:rsid w:val="00CC281B"/>
    <w:rsid w:val="00CC3069"/>
    <w:rsid w:val="00CC3696"/>
    <w:rsid w:val="00CC61B0"/>
    <w:rsid w:val="00CC675E"/>
    <w:rsid w:val="00CC681D"/>
    <w:rsid w:val="00CC6E08"/>
    <w:rsid w:val="00CC6F82"/>
    <w:rsid w:val="00CD026B"/>
    <w:rsid w:val="00CD2773"/>
    <w:rsid w:val="00CD2954"/>
    <w:rsid w:val="00CD36A1"/>
    <w:rsid w:val="00CD3F10"/>
    <w:rsid w:val="00CD45F6"/>
    <w:rsid w:val="00CD4EDB"/>
    <w:rsid w:val="00CD5C53"/>
    <w:rsid w:val="00CD671F"/>
    <w:rsid w:val="00CD6CEB"/>
    <w:rsid w:val="00CD70C9"/>
    <w:rsid w:val="00CE1674"/>
    <w:rsid w:val="00CE1B4E"/>
    <w:rsid w:val="00CE2449"/>
    <w:rsid w:val="00CE3C69"/>
    <w:rsid w:val="00CE3D14"/>
    <w:rsid w:val="00CE6631"/>
    <w:rsid w:val="00CF09CF"/>
    <w:rsid w:val="00CF0FDC"/>
    <w:rsid w:val="00CF1F56"/>
    <w:rsid w:val="00CF1FF2"/>
    <w:rsid w:val="00CF23C2"/>
    <w:rsid w:val="00CF5247"/>
    <w:rsid w:val="00CF768E"/>
    <w:rsid w:val="00CF7A8A"/>
    <w:rsid w:val="00CF7E93"/>
    <w:rsid w:val="00D00DB4"/>
    <w:rsid w:val="00D010FE"/>
    <w:rsid w:val="00D012A3"/>
    <w:rsid w:val="00D01C93"/>
    <w:rsid w:val="00D03749"/>
    <w:rsid w:val="00D058E2"/>
    <w:rsid w:val="00D06572"/>
    <w:rsid w:val="00D07007"/>
    <w:rsid w:val="00D104F8"/>
    <w:rsid w:val="00D119DF"/>
    <w:rsid w:val="00D11CD0"/>
    <w:rsid w:val="00D12802"/>
    <w:rsid w:val="00D148F1"/>
    <w:rsid w:val="00D149E1"/>
    <w:rsid w:val="00D14E44"/>
    <w:rsid w:val="00D14F7E"/>
    <w:rsid w:val="00D1543F"/>
    <w:rsid w:val="00D164D8"/>
    <w:rsid w:val="00D16A0E"/>
    <w:rsid w:val="00D17D03"/>
    <w:rsid w:val="00D2077D"/>
    <w:rsid w:val="00D22FE6"/>
    <w:rsid w:val="00D24D30"/>
    <w:rsid w:val="00D24ED8"/>
    <w:rsid w:val="00D25FEE"/>
    <w:rsid w:val="00D27119"/>
    <w:rsid w:val="00D27B27"/>
    <w:rsid w:val="00D3260C"/>
    <w:rsid w:val="00D32907"/>
    <w:rsid w:val="00D33CAD"/>
    <w:rsid w:val="00D35218"/>
    <w:rsid w:val="00D35330"/>
    <w:rsid w:val="00D35C51"/>
    <w:rsid w:val="00D35D3E"/>
    <w:rsid w:val="00D35DA2"/>
    <w:rsid w:val="00D36456"/>
    <w:rsid w:val="00D364AC"/>
    <w:rsid w:val="00D37678"/>
    <w:rsid w:val="00D3774C"/>
    <w:rsid w:val="00D40BCF"/>
    <w:rsid w:val="00D42215"/>
    <w:rsid w:val="00D422D2"/>
    <w:rsid w:val="00D428A4"/>
    <w:rsid w:val="00D429F7"/>
    <w:rsid w:val="00D435D6"/>
    <w:rsid w:val="00D4361E"/>
    <w:rsid w:val="00D43EAA"/>
    <w:rsid w:val="00D45123"/>
    <w:rsid w:val="00D45F22"/>
    <w:rsid w:val="00D46BCD"/>
    <w:rsid w:val="00D47412"/>
    <w:rsid w:val="00D4762F"/>
    <w:rsid w:val="00D52215"/>
    <w:rsid w:val="00D524A5"/>
    <w:rsid w:val="00D528AF"/>
    <w:rsid w:val="00D52FF5"/>
    <w:rsid w:val="00D532D9"/>
    <w:rsid w:val="00D534F8"/>
    <w:rsid w:val="00D602CC"/>
    <w:rsid w:val="00D61147"/>
    <w:rsid w:val="00D61C1F"/>
    <w:rsid w:val="00D6255E"/>
    <w:rsid w:val="00D62645"/>
    <w:rsid w:val="00D65466"/>
    <w:rsid w:val="00D66348"/>
    <w:rsid w:val="00D67EFF"/>
    <w:rsid w:val="00D70953"/>
    <w:rsid w:val="00D7314D"/>
    <w:rsid w:val="00D7477E"/>
    <w:rsid w:val="00D74BB2"/>
    <w:rsid w:val="00D768A2"/>
    <w:rsid w:val="00D76EEF"/>
    <w:rsid w:val="00D76EF3"/>
    <w:rsid w:val="00D772B7"/>
    <w:rsid w:val="00D77440"/>
    <w:rsid w:val="00D84F32"/>
    <w:rsid w:val="00D856F1"/>
    <w:rsid w:val="00D85FF9"/>
    <w:rsid w:val="00D8697E"/>
    <w:rsid w:val="00D86E71"/>
    <w:rsid w:val="00D9079F"/>
    <w:rsid w:val="00D91001"/>
    <w:rsid w:val="00D91478"/>
    <w:rsid w:val="00D91AD3"/>
    <w:rsid w:val="00D91FA5"/>
    <w:rsid w:val="00D921D0"/>
    <w:rsid w:val="00D93BBF"/>
    <w:rsid w:val="00DA0EB7"/>
    <w:rsid w:val="00DA126D"/>
    <w:rsid w:val="00DA32A1"/>
    <w:rsid w:val="00DA3C3E"/>
    <w:rsid w:val="00DA53E1"/>
    <w:rsid w:val="00DB0B3E"/>
    <w:rsid w:val="00DB243B"/>
    <w:rsid w:val="00DB2478"/>
    <w:rsid w:val="00DB3308"/>
    <w:rsid w:val="00DB3622"/>
    <w:rsid w:val="00DB38D3"/>
    <w:rsid w:val="00DB4D9D"/>
    <w:rsid w:val="00DB519A"/>
    <w:rsid w:val="00DB604A"/>
    <w:rsid w:val="00DB6B38"/>
    <w:rsid w:val="00DB6B87"/>
    <w:rsid w:val="00DB7F86"/>
    <w:rsid w:val="00DC0156"/>
    <w:rsid w:val="00DC1DFD"/>
    <w:rsid w:val="00DC209B"/>
    <w:rsid w:val="00DC229E"/>
    <w:rsid w:val="00DC2CD8"/>
    <w:rsid w:val="00DC40E7"/>
    <w:rsid w:val="00DC4931"/>
    <w:rsid w:val="00DC53ED"/>
    <w:rsid w:val="00DC59D9"/>
    <w:rsid w:val="00DC5DC8"/>
    <w:rsid w:val="00DC7412"/>
    <w:rsid w:val="00DC77C7"/>
    <w:rsid w:val="00DC78D1"/>
    <w:rsid w:val="00DD07A2"/>
    <w:rsid w:val="00DD118A"/>
    <w:rsid w:val="00DD1761"/>
    <w:rsid w:val="00DD2218"/>
    <w:rsid w:val="00DD2F70"/>
    <w:rsid w:val="00DD7213"/>
    <w:rsid w:val="00DD75CA"/>
    <w:rsid w:val="00DE06D8"/>
    <w:rsid w:val="00DE0A44"/>
    <w:rsid w:val="00DE23EC"/>
    <w:rsid w:val="00DE3316"/>
    <w:rsid w:val="00DE3894"/>
    <w:rsid w:val="00DE4709"/>
    <w:rsid w:val="00DE4B0C"/>
    <w:rsid w:val="00DE4D76"/>
    <w:rsid w:val="00DF0641"/>
    <w:rsid w:val="00DF2D1F"/>
    <w:rsid w:val="00DF2E94"/>
    <w:rsid w:val="00DF431B"/>
    <w:rsid w:val="00DF67F7"/>
    <w:rsid w:val="00E04EB1"/>
    <w:rsid w:val="00E0538D"/>
    <w:rsid w:val="00E05918"/>
    <w:rsid w:val="00E061FB"/>
    <w:rsid w:val="00E0770E"/>
    <w:rsid w:val="00E118D0"/>
    <w:rsid w:val="00E11FEC"/>
    <w:rsid w:val="00E127EA"/>
    <w:rsid w:val="00E12F27"/>
    <w:rsid w:val="00E13EFC"/>
    <w:rsid w:val="00E14F14"/>
    <w:rsid w:val="00E15D63"/>
    <w:rsid w:val="00E16D13"/>
    <w:rsid w:val="00E16FB8"/>
    <w:rsid w:val="00E20811"/>
    <w:rsid w:val="00E22DFD"/>
    <w:rsid w:val="00E232E9"/>
    <w:rsid w:val="00E2442A"/>
    <w:rsid w:val="00E24510"/>
    <w:rsid w:val="00E24983"/>
    <w:rsid w:val="00E26790"/>
    <w:rsid w:val="00E3108D"/>
    <w:rsid w:val="00E312C8"/>
    <w:rsid w:val="00E3423B"/>
    <w:rsid w:val="00E346F1"/>
    <w:rsid w:val="00E37379"/>
    <w:rsid w:val="00E378FC"/>
    <w:rsid w:val="00E37AF3"/>
    <w:rsid w:val="00E42041"/>
    <w:rsid w:val="00E4255C"/>
    <w:rsid w:val="00E4313A"/>
    <w:rsid w:val="00E43858"/>
    <w:rsid w:val="00E449D5"/>
    <w:rsid w:val="00E467A7"/>
    <w:rsid w:val="00E46CF8"/>
    <w:rsid w:val="00E47669"/>
    <w:rsid w:val="00E50BBE"/>
    <w:rsid w:val="00E50F04"/>
    <w:rsid w:val="00E51A6F"/>
    <w:rsid w:val="00E52F51"/>
    <w:rsid w:val="00E54DAB"/>
    <w:rsid w:val="00E577B9"/>
    <w:rsid w:val="00E57B9F"/>
    <w:rsid w:val="00E6003B"/>
    <w:rsid w:val="00E61C09"/>
    <w:rsid w:val="00E6237D"/>
    <w:rsid w:val="00E6290E"/>
    <w:rsid w:val="00E62FE6"/>
    <w:rsid w:val="00E63B56"/>
    <w:rsid w:val="00E6621B"/>
    <w:rsid w:val="00E6658C"/>
    <w:rsid w:val="00E70AFF"/>
    <w:rsid w:val="00E746A5"/>
    <w:rsid w:val="00E74AF4"/>
    <w:rsid w:val="00E74F7A"/>
    <w:rsid w:val="00E75514"/>
    <w:rsid w:val="00E7780A"/>
    <w:rsid w:val="00E800E3"/>
    <w:rsid w:val="00E801C5"/>
    <w:rsid w:val="00E82B19"/>
    <w:rsid w:val="00E82DAB"/>
    <w:rsid w:val="00E854A2"/>
    <w:rsid w:val="00E85630"/>
    <w:rsid w:val="00E91AB1"/>
    <w:rsid w:val="00E91DDB"/>
    <w:rsid w:val="00E93554"/>
    <w:rsid w:val="00E93B73"/>
    <w:rsid w:val="00E93FB4"/>
    <w:rsid w:val="00E94580"/>
    <w:rsid w:val="00E94E0B"/>
    <w:rsid w:val="00E9542A"/>
    <w:rsid w:val="00E96190"/>
    <w:rsid w:val="00E964BE"/>
    <w:rsid w:val="00EA0A87"/>
    <w:rsid w:val="00EA1417"/>
    <w:rsid w:val="00EA29E1"/>
    <w:rsid w:val="00EA2C54"/>
    <w:rsid w:val="00EA3295"/>
    <w:rsid w:val="00EA3F8E"/>
    <w:rsid w:val="00EA44FC"/>
    <w:rsid w:val="00EA47EA"/>
    <w:rsid w:val="00EA4B33"/>
    <w:rsid w:val="00EA6454"/>
    <w:rsid w:val="00EA6B84"/>
    <w:rsid w:val="00EB032E"/>
    <w:rsid w:val="00EB1986"/>
    <w:rsid w:val="00EB267D"/>
    <w:rsid w:val="00EB302E"/>
    <w:rsid w:val="00EB3A91"/>
    <w:rsid w:val="00EB6212"/>
    <w:rsid w:val="00EB7523"/>
    <w:rsid w:val="00EC0183"/>
    <w:rsid w:val="00EC0BF0"/>
    <w:rsid w:val="00EC0DBE"/>
    <w:rsid w:val="00EC1208"/>
    <w:rsid w:val="00EC1CDA"/>
    <w:rsid w:val="00EC2133"/>
    <w:rsid w:val="00EC45ED"/>
    <w:rsid w:val="00EC4854"/>
    <w:rsid w:val="00EC4A0E"/>
    <w:rsid w:val="00EC5439"/>
    <w:rsid w:val="00EC63B8"/>
    <w:rsid w:val="00EC70BE"/>
    <w:rsid w:val="00ED3516"/>
    <w:rsid w:val="00ED5390"/>
    <w:rsid w:val="00ED5FD7"/>
    <w:rsid w:val="00ED672D"/>
    <w:rsid w:val="00ED6D87"/>
    <w:rsid w:val="00ED76CE"/>
    <w:rsid w:val="00EE0080"/>
    <w:rsid w:val="00EE1BEC"/>
    <w:rsid w:val="00EE2260"/>
    <w:rsid w:val="00EE3EFD"/>
    <w:rsid w:val="00EE4C05"/>
    <w:rsid w:val="00EE517D"/>
    <w:rsid w:val="00EE5D17"/>
    <w:rsid w:val="00EE6B54"/>
    <w:rsid w:val="00EE6FDC"/>
    <w:rsid w:val="00EE77E3"/>
    <w:rsid w:val="00EE78D5"/>
    <w:rsid w:val="00EF0057"/>
    <w:rsid w:val="00EF23C0"/>
    <w:rsid w:val="00EF27E9"/>
    <w:rsid w:val="00EF6D0F"/>
    <w:rsid w:val="00EF7777"/>
    <w:rsid w:val="00F014ED"/>
    <w:rsid w:val="00F02137"/>
    <w:rsid w:val="00F023A8"/>
    <w:rsid w:val="00F02BCB"/>
    <w:rsid w:val="00F03528"/>
    <w:rsid w:val="00F03AC7"/>
    <w:rsid w:val="00F049E7"/>
    <w:rsid w:val="00F0591B"/>
    <w:rsid w:val="00F06523"/>
    <w:rsid w:val="00F11A85"/>
    <w:rsid w:val="00F1248B"/>
    <w:rsid w:val="00F14413"/>
    <w:rsid w:val="00F147E0"/>
    <w:rsid w:val="00F153C6"/>
    <w:rsid w:val="00F159FD"/>
    <w:rsid w:val="00F162ED"/>
    <w:rsid w:val="00F16A70"/>
    <w:rsid w:val="00F17087"/>
    <w:rsid w:val="00F172C9"/>
    <w:rsid w:val="00F17579"/>
    <w:rsid w:val="00F1771B"/>
    <w:rsid w:val="00F1782A"/>
    <w:rsid w:val="00F17953"/>
    <w:rsid w:val="00F20DA2"/>
    <w:rsid w:val="00F20E50"/>
    <w:rsid w:val="00F224BD"/>
    <w:rsid w:val="00F236B0"/>
    <w:rsid w:val="00F23AFF"/>
    <w:rsid w:val="00F23F11"/>
    <w:rsid w:val="00F24A39"/>
    <w:rsid w:val="00F24F7D"/>
    <w:rsid w:val="00F257EA"/>
    <w:rsid w:val="00F25D21"/>
    <w:rsid w:val="00F266FE"/>
    <w:rsid w:val="00F26C5C"/>
    <w:rsid w:val="00F27B9A"/>
    <w:rsid w:val="00F30CBD"/>
    <w:rsid w:val="00F31766"/>
    <w:rsid w:val="00F34307"/>
    <w:rsid w:val="00F403FB"/>
    <w:rsid w:val="00F40672"/>
    <w:rsid w:val="00F40F9C"/>
    <w:rsid w:val="00F41B34"/>
    <w:rsid w:val="00F42185"/>
    <w:rsid w:val="00F443F7"/>
    <w:rsid w:val="00F464D5"/>
    <w:rsid w:val="00F47A8F"/>
    <w:rsid w:val="00F50D5A"/>
    <w:rsid w:val="00F51114"/>
    <w:rsid w:val="00F51A4E"/>
    <w:rsid w:val="00F52338"/>
    <w:rsid w:val="00F530A1"/>
    <w:rsid w:val="00F53B61"/>
    <w:rsid w:val="00F54C38"/>
    <w:rsid w:val="00F55B23"/>
    <w:rsid w:val="00F56026"/>
    <w:rsid w:val="00F56CB8"/>
    <w:rsid w:val="00F57454"/>
    <w:rsid w:val="00F57FAE"/>
    <w:rsid w:val="00F61293"/>
    <w:rsid w:val="00F61439"/>
    <w:rsid w:val="00F614BA"/>
    <w:rsid w:val="00F61A46"/>
    <w:rsid w:val="00F6382B"/>
    <w:rsid w:val="00F63970"/>
    <w:rsid w:val="00F64A2A"/>
    <w:rsid w:val="00F65291"/>
    <w:rsid w:val="00F70821"/>
    <w:rsid w:val="00F7099F"/>
    <w:rsid w:val="00F7140C"/>
    <w:rsid w:val="00F714AE"/>
    <w:rsid w:val="00F7176B"/>
    <w:rsid w:val="00F71D41"/>
    <w:rsid w:val="00F7340D"/>
    <w:rsid w:val="00F75500"/>
    <w:rsid w:val="00F764EF"/>
    <w:rsid w:val="00F7672D"/>
    <w:rsid w:val="00F776C7"/>
    <w:rsid w:val="00F77D5F"/>
    <w:rsid w:val="00F8049C"/>
    <w:rsid w:val="00F80872"/>
    <w:rsid w:val="00F80CB2"/>
    <w:rsid w:val="00F81934"/>
    <w:rsid w:val="00F82EFB"/>
    <w:rsid w:val="00F84F01"/>
    <w:rsid w:val="00F85511"/>
    <w:rsid w:val="00F8711B"/>
    <w:rsid w:val="00F9012D"/>
    <w:rsid w:val="00F932D1"/>
    <w:rsid w:val="00F933F9"/>
    <w:rsid w:val="00F93788"/>
    <w:rsid w:val="00F93836"/>
    <w:rsid w:val="00F96149"/>
    <w:rsid w:val="00F9655D"/>
    <w:rsid w:val="00F97B8F"/>
    <w:rsid w:val="00FA0C3F"/>
    <w:rsid w:val="00FA2E92"/>
    <w:rsid w:val="00FA2E96"/>
    <w:rsid w:val="00FA3A77"/>
    <w:rsid w:val="00FA42DF"/>
    <w:rsid w:val="00FA43C3"/>
    <w:rsid w:val="00FA44AD"/>
    <w:rsid w:val="00FA5168"/>
    <w:rsid w:val="00FA5390"/>
    <w:rsid w:val="00FA6702"/>
    <w:rsid w:val="00FB14B8"/>
    <w:rsid w:val="00FB580C"/>
    <w:rsid w:val="00FB757E"/>
    <w:rsid w:val="00FC08D2"/>
    <w:rsid w:val="00FC32FC"/>
    <w:rsid w:val="00FC5B0C"/>
    <w:rsid w:val="00FC5D12"/>
    <w:rsid w:val="00FD186B"/>
    <w:rsid w:val="00FD2AE2"/>
    <w:rsid w:val="00FD3346"/>
    <w:rsid w:val="00FD365D"/>
    <w:rsid w:val="00FD5B42"/>
    <w:rsid w:val="00FD7C15"/>
    <w:rsid w:val="00FE0CED"/>
    <w:rsid w:val="00FE1362"/>
    <w:rsid w:val="00FE33BA"/>
    <w:rsid w:val="00FE341C"/>
    <w:rsid w:val="00FE3759"/>
    <w:rsid w:val="00FE3926"/>
    <w:rsid w:val="00FE4829"/>
    <w:rsid w:val="00FE4B79"/>
    <w:rsid w:val="00FE5CB7"/>
    <w:rsid w:val="00FE5D84"/>
    <w:rsid w:val="00FE6D80"/>
    <w:rsid w:val="00FE6EA6"/>
    <w:rsid w:val="00FE7D8A"/>
    <w:rsid w:val="00FF12EC"/>
    <w:rsid w:val="00FF1977"/>
    <w:rsid w:val="00FF23D2"/>
    <w:rsid w:val="00FF328F"/>
    <w:rsid w:val="00FF35F3"/>
    <w:rsid w:val="00FF4C1F"/>
    <w:rsid w:val="00FF5F9F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05B7DF8"/>
  <w15:docId w15:val="{B842D674-4EE6-41C9-8AE4-5C341D77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B0C"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aliases w:val="Section 1.,H1,niveau 1,Section (niveau 0),Section (niveau 1),Class Heading,Headnum 1,Titre 11,t1.T1.Titre 1,t1,Contrat 1,chapitre,1.Titre 1,h1,l1,level 1,level1,1,1titre,1titre1,1titre2,1titre3,1titre4,1titre5,1titre6,Activité,t1.T1,Header1"/>
    <w:basedOn w:val="Normal"/>
    <w:next w:val="Normal"/>
    <w:link w:val="Titre1Car"/>
    <w:qFormat/>
    <w:rsid w:val="00DE4B0C"/>
    <w:pPr>
      <w:keepNext/>
      <w:numPr>
        <w:numId w:val="3"/>
      </w:num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pacing w:before="240" w:after="60"/>
      <w:outlineLvl w:val="0"/>
    </w:pPr>
    <w:rPr>
      <w:rFonts w:cs="Arial"/>
      <w:b/>
      <w:bCs/>
      <w:caps/>
      <w:kern w:val="32"/>
      <w:sz w:val="32"/>
      <w:szCs w:val="32"/>
    </w:rPr>
  </w:style>
  <w:style w:type="paragraph" w:styleId="Titre2">
    <w:name w:val="heading 2"/>
    <w:aliases w:val="Chapitre 1.,niveau 2,Chapitre (niveau 1),Chapitre (niveau 2),t2,Headnum 2,H2,Contrat 2,Ctt,paragraphe,Titre 21,t2.T2.Titre 2,TITRE 2,Titre 2ed,l2,t2.T2,Titre 2 SQ,chapitre 1.1,h2,Titre2,I2,tt,Fonctionnalité,Table2,Premier sous-titre"/>
    <w:basedOn w:val="Normal"/>
    <w:next w:val="Normal"/>
    <w:link w:val="Titre2Car"/>
    <w:uiPriority w:val="99"/>
    <w:qFormat/>
    <w:rsid w:val="00DE4B0C"/>
    <w:pPr>
      <w:keepNext/>
      <w:numPr>
        <w:ilvl w:val="1"/>
        <w:numId w:val="3"/>
      </w:numPr>
      <w:tabs>
        <w:tab w:val="left" w:pos="794"/>
      </w:tabs>
      <w:spacing w:before="240" w:after="60"/>
      <w:outlineLvl w:val="1"/>
    </w:pPr>
    <w:rPr>
      <w:b/>
      <w:bCs/>
      <w:caps/>
      <w:u w:val="single"/>
    </w:rPr>
  </w:style>
  <w:style w:type="paragraph" w:styleId="Titre3">
    <w:name w:val="heading 3"/>
    <w:aliases w:val="Chapitre 1.1.,niveau 3,Sous-chapitre (niveau 2),Paragraphe 1,Headnum 3,normal,H3,H31,H32,H33,H34,H35,H36,H37,H38,H39,H311,H321,H331,H341,H351,H361,H371,H381,H310,H312,H322,H332,H342,H352,H362,H372,H382,H313,H323,H333,H343,H353,H363,H373,H383"/>
    <w:basedOn w:val="Normal"/>
    <w:next w:val="Normal"/>
    <w:link w:val="Titre3Car"/>
    <w:qFormat/>
    <w:rsid w:val="00DE4B0C"/>
    <w:pPr>
      <w:keepNext/>
      <w:numPr>
        <w:ilvl w:val="2"/>
        <w:numId w:val="3"/>
      </w:numPr>
      <w:spacing w:before="240" w:after="60"/>
      <w:outlineLvl w:val="2"/>
    </w:pPr>
    <w:rPr>
      <w:b/>
      <w:szCs w:val="20"/>
    </w:rPr>
  </w:style>
  <w:style w:type="paragraph" w:styleId="Titre4">
    <w:name w:val="heading 4"/>
    <w:aliases w:val="Contrat 4,H4,T4,Titre 41,t4.T4,chapitre 1.1.1.1,Niveau 4,Niveau4,h4,chapitre 1.1.1.11,chapitre 1.1.1.12,chapitre 1.1.1.111,chapitre 1.1.1.13,chapitre 1.1.1.112,Titre niveau 4,(Alt+4),Unterunterabschnitt,Titre 4 old,(annexe),t4"/>
    <w:basedOn w:val="Normal"/>
    <w:next w:val="Normal"/>
    <w:link w:val="Titre4Car"/>
    <w:qFormat/>
    <w:rsid w:val="00DE4B0C"/>
    <w:pPr>
      <w:keepNext/>
      <w:numPr>
        <w:ilvl w:val="3"/>
        <w:numId w:val="3"/>
      </w:numPr>
      <w:outlineLvl w:val="3"/>
    </w:pPr>
    <w:rPr>
      <w:rFonts w:cs="Arial"/>
      <w:i/>
      <w:iCs/>
    </w:rPr>
  </w:style>
  <w:style w:type="paragraph" w:styleId="Titre5">
    <w:name w:val="heading 5"/>
    <w:aliases w:val="H5,Titre niveau 5,T5,Contrat 5,Heading5_Titre5,h5,Second Subheading,Roman list,Tempo Heading 5"/>
    <w:basedOn w:val="Normal"/>
    <w:next w:val="Normal"/>
    <w:link w:val="Titre5Car"/>
    <w:uiPriority w:val="99"/>
    <w:qFormat/>
    <w:rsid w:val="00DE4B0C"/>
    <w:pPr>
      <w:keepNext/>
      <w:numPr>
        <w:ilvl w:val="4"/>
        <w:numId w:val="3"/>
      </w:numPr>
      <w:outlineLvl w:val="4"/>
    </w:pPr>
    <w:rPr>
      <w:rFonts w:cs="Arial"/>
      <w:i/>
      <w:iCs/>
    </w:rPr>
  </w:style>
  <w:style w:type="paragraph" w:styleId="Titre6">
    <w:name w:val="heading 6"/>
    <w:aliases w:val="Annexe1,H6,Proposal Center 6,sub-dash,sd,5,Heading6_Titre6,Ref Heading 3,rh3,Ref Heading 31,rh31,H61,h6,Third Subheading,Bullet list"/>
    <w:basedOn w:val="Normal"/>
    <w:next w:val="Normal"/>
    <w:link w:val="Titre6Car"/>
    <w:uiPriority w:val="99"/>
    <w:qFormat/>
    <w:rsid w:val="00DE4B0C"/>
    <w:pPr>
      <w:keepNext/>
      <w:numPr>
        <w:ilvl w:val="5"/>
        <w:numId w:val="3"/>
      </w:numPr>
      <w:jc w:val="center"/>
      <w:outlineLvl w:val="5"/>
    </w:pPr>
    <w:rPr>
      <w:rFonts w:cs="Arial"/>
      <w:b/>
      <w:bCs/>
      <w:color w:val="CC6600"/>
      <w:sz w:val="20"/>
      <w:szCs w:val="20"/>
    </w:rPr>
  </w:style>
  <w:style w:type="paragraph" w:styleId="Titre7">
    <w:name w:val="heading 7"/>
    <w:aliases w:val="Heading7_Titre7,figure caption"/>
    <w:basedOn w:val="Normal"/>
    <w:next w:val="Normal"/>
    <w:link w:val="Titre7Car"/>
    <w:uiPriority w:val="99"/>
    <w:qFormat/>
    <w:rsid w:val="00DE4B0C"/>
    <w:pPr>
      <w:keepNext/>
      <w:numPr>
        <w:ilvl w:val="6"/>
        <w:numId w:val="3"/>
      </w:numPr>
      <w:jc w:val="center"/>
      <w:outlineLvl w:val="6"/>
    </w:pPr>
    <w:rPr>
      <w:rFonts w:cs="Arial"/>
      <w:b/>
      <w:bCs/>
      <w:color w:val="FFFF00"/>
      <w:sz w:val="20"/>
      <w:szCs w:val="20"/>
    </w:rPr>
  </w:style>
  <w:style w:type="paragraph" w:styleId="Titre8">
    <w:name w:val="heading 8"/>
    <w:aliases w:val="titre 8,table caption"/>
    <w:basedOn w:val="Normal"/>
    <w:next w:val="Normal"/>
    <w:link w:val="Titre8Car"/>
    <w:uiPriority w:val="99"/>
    <w:qFormat/>
    <w:rsid w:val="00DE4B0C"/>
    <w:pPr>
      <w:numPr>
        <w:ilvl w:val="7"/>
        <w:numId w:val="3"/>
      </w:numPr>
      <w:overflowPunct w:val="0"/>
      <w:autoSpaceDE w:val="0"/>
      <w:autoSpaceDN w:val="0"/>
      <w:adjustRightInd w:val="0"/>
      <w:spacing w:before="60" w:after="60"/>
      <w:textAlignment w:val="baseline"/>
      <w:outlineLvl w:val="7"/>
    </w:pPr>
    <w:rPr>
      <w:rFonts w:cs="Arial"/>
      <w:b/>
      <w:i/>
      <w:iCs/>
      <w:szCs w:val="20"/>
      <w:lang w:eastAsia="en-US"/>
    </w:rPr>
  </w:style>
  <w:style w:type="paragraph" w:styleId="Titre9">
    <w:name w:val="heading 9"/>
    <w:aliases w:val="Titre 10,Heading 10,Annexe4"/>
    <w:basedOn w:val="Normal"/>
    <w:next w:val="Normal"/>
    <w:link w:val="Titre9Car"/>
    <w:uiPriority w:val="99"/>
    <w:qFormat/>
    <w:rsid w:val="00DE4B0C"/>
    <w:pPr>
      <w:keepNext/>
      <w:numPr>
        <w:ilvl w:val="8"/>
        <w:numId w:val="3"/>
      </w:numPr>
      <w:jc w:val="left"/>
      <w:outlineLvl w:val="8"/>
    </w:pPr>
    <w:rPr>
      <w:rFonts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Section 1. Car,H1 Car,niveau 1 Car,Section (niveau 0) Car,Section (niveau 1) Car,Class Heading Car,Headnum 1 Car,Titre 11 Car,t1.T1.Titre 1 Car,t1 Car,Contrat 1 Car,chapitre Car,1.Titre 1 Car,h1 Car,l1 Car,level 1 Car,level1 Car,1 Car"/>
    <w:link w:val="Titre1"/>
    <w:locked/>
    <w:rsid w:val="001C0F2B"/>
    <w:rPr>
      <w:rFonts w:ascii="Arial" w:hAnsi="Arial" w:cs="Arial"/>
      <w:b/>
      <w:bCs/>
      <w:caps/>
      <w:kern w:val="32"/>
      <w:sz w:val="32"/>
      <w:szCs w:val="32"/>
    </w:rPr>
  </w:style>
  <w:style w:type="character" w:customStyle="1" w:styleId="Titre2Car">
    <w:name w:val="Titre 2 Car"/>
    <w:aliases w:val="Chapitre 1. Car,niveau 2 Car,Chapitre (niveau 1) Car,Chapitre (niveau 2) Car,t2 Car,Headnum 2 Car,H2 Car,Contrat 2 Car,Ctt Car,paragraphe Car,Titre 21 Car,t2.T2.Titre 2 Car,TITRE 2 Car,Titre 2ed Car,l2 Car,t2.T2 Car,Titre 2 SQ Car,h2 Car"/>
    <w:link w:val="Titre2"/>
    <w:uiPriority w:val="99"/>
    <w:locked/>
    <w:rsid w:val="001C0F2B"/>
    <w:rPr>
      <w:rFonts w:ascii="Arial" w:hAnsi="Arial"/>
      <w:b/>
      <w:bCs/>
      <w:caps/>
      <w:sz w:val="22"/>
      <w:szCs w:val="24"/>
      <w:u w:val="single"/>
    </w:rPr>
  </w:style>
  <w:style w:type="character" w:customStyle="1" w:styleId="Titre3Car">
    <w:name w:val="Titre 3 Car"/>
    <w:aliases w:val="Chapitre 1.1. Car,niveau 3 Car,Sous-chapitre (niveau 2) Car,Paragraphe 1 Car,Headnum 3 Car,normal Car,H3 Car,H31 Car,H32 Car,H33 Car,H34 Car,H35 Car,H36 Car,H37 Car,H38 Car,H39 Car,H311 Car,H321 Car,H331 Car,H341 Car,H351 Car,H361 Car"/>
    <w:link w:val="Titre3"/>
    <w:locked/>
    <w:rsid w:val="00A85F6F"/>
    <w:rPr>
      <w:rFonts w:ascii="Arial" w:hAnsi="Arial"/>
      <w:b/>
      <w:sz w:val="22"/>
    </w:rPr>
  </w:style>
  <w:style w:type="character" w:customStyle="1" w:styleId="Titre4Car">
    <w:name w:val="Titre 4 Car"/>
    <w:aliases w:val="Contrat 4 Car,H4 Car,T4 Car,Titre 41 Car,t4.T4 Car,chapitre 1.1.1.1 Car,Niveau 4 Car,Niveau4 Car,h4 Car,chapitre 1.1.1.11 Car,chapitre 1.1.1.12 Car,chapitre 1.1.1.111 Car,chapitre 1.1.1.13 Car,chapitre 1.1.1.112 Car,Titre niveau 4 Car,t4 Car"/>
    <w:link w:val="Titre4"/>
    <w:locked/>
    <w:rsid w:val="001C0F2B"/>
    <w:rPr>
      <w:rFonts w:ascii="Arial" w:hAnsi="Arial" w:cs="Arial"/>
      <w:i/>
      <w:iCs/>
      <w:sz w:val="22"/>
      <w:szCs w:val="24"/>
    </w:rPr>
  </w:style>
  <w:style w:type="character" w:customStyle="1" w:styleId="Titre5Car">
    <w:name w:val="Titre 5 Car"/>
    <w:aliases w:val="H5 Car,Titre niveau 5 Car,T5 Car,Contrat 5 Car,Heading5_Titre5 Car,h5 Car,Second Subheading Car,Roman list Car,Tempo Heading 5 Car"/>
    <w:link w:val="Titre5"/>
    <w:uiPriority w:val="99"/>
    <w:locked/>
    <w:rsid w:val="001C0F2B"/>
    <w:rPr>
      <w:rFonts w:ascii="Arial" w:hAnsi="Arial" w:cs="Arial"/>
      <w:i/>
      <w:iCs/>
      <w:sz w:val="22"/>
      <w:szCs w:val="24"/>
    </w:rPr>
  </w:style>
  <w:style w:type="character" w:customStyle="1" w:styleId="Titre6Car">
    <w:name w:val="Titre 6 Car"/>
    <w:aliases w:val="Annexe1 Car,H6 Car,Proposal Center 6 Car,sub-dash Car,sd Car,5 Car,Heading6_Titre6 Car,Ref Heading 3 Car,rh3 Car,Ref Heading 31 Car,rh31 Car,H61 Car,h6 Car,Third Subheading Car,Bullet list Car"/>
    <w:link w:val="Titre6"/>
    <w:uiPriority w:val="99"/>
    <w:locked/>
    <w:rsid w:val="001C0F2B"/>
    <w:rPr>
      <w:rFonts w:ascii="Arial" w:hAnsi="Arial" w:cs="Arial"/>
      <w:b/>
      <w:bCs/>
      <w:color w:val="CC6600"/>
    </w:rPr>
  </w:style>
  <w:style w:type="character" w:customStyle="1" w:styleId="Titre7Car">
    <w:name w:val="Titre 7 Car"/>
    <w:aliases w:val="Heading7_Titre7 Car,figure caption Car"/>
    <w:link w:val="Titre7"/>
    <w:uiPriority w:val="99"/>
    <w:locked/>
    <w:rsid w:val="001C0F2B"/>
    <w:rPr>
      <w:rFonts w:ascii="Arial" w:hAnsi="Arial" w:cs="Arial"/>
      <w:b/>
      <w:bCs/>
      <w:color w:val="FFFF00"/>
    </w:rPr>
  </w:style>
  <w:style w:type="character" w:customStyle="1" w:styleId="Titre8Car">
    <w:name w:val="Titre 8 Car"/>
    <w:aliases w:val="titre 8 Car,table caption Car"/>
    <w:link w:val="Titre8"/>
    <w:uiPriority w:val="99"/>
    <w:locked/>
    <w:rsid w:val="001C0F2B"/>
    <w:rPr>
      <w:rFonts w:ascii="Arial" w:hAnsi="Arial" w:cs="Arial"/>
      <w:b/>
      <w:i/>
      <w:iCs/>
      <w:sz w:val="22"/>
      <w:lang w:eastAsia="en-US"/>
    </w:rPr>
  </w:style>
  <w:style w:type="character" w:customStyle="1" w:styleId="Titre9Car">
    <w:name w:val="Titre 9 Car"/>
    <w:aliases w:val="Titre 10 Car,Heading 10 Car,Annexe4 Car"/>
    <w:link w:val="Titre9"/>
    <w:uiPriority w:val="99"/>
    <w:locked/>
    <w:rsid w:val="001C0F2B"/>
    <w:rPr>
      <w:rFonts w:ascii="Arial" w:hAnsi="Arial" w:cs="Arial"/>
      <w:b/>
      <w:bCs/>
      <w:sz w:val="22"/>
      <w:szCs w:val="24"/>
    </w:rPr>
  </w:style>
  <w:style w:type="paragraph" w:customStyle="1" w:styleId="Metadonnee">
    <w:name w:val="Meta_donnee"/>
    <w:basedOn w:val="Normal"/>
    <w:uiPriority w:val="99"/>
    <w:rsid w:val="00DE4B0C"/>
    <w:pPr>
      <w:jc w:val="left"/>
    </w:pPr>
    <w:rPr>
      <w:rFonts w:cs="Arial"/>
      <w:szCs w:val="20"/>
    </w:rPr>
  </w:style>
  <w:style w:type="paragraph" w:customStyle="1" w:styleId="Coltitre">
    <w:name w:val="Coltitre"/>
    <w:basedOn w:val="Normal"/>
    <w:next w:val="Normal"/>
    <w:uiPriority w:val="99"/>
    <w:rsid w:val="00DE4B0C"/>
    <w:rPr>
      <w:rFonts w:cs="Arial"/>
      <w:b/>
      <w:bCs/>
      <w:szCs w:val="20"/>
    </w:rPr>
  </w:style>
  <w:style w:type="paragraph" w:styleId="En-tte">
    <w:name w:val="header"/>
    <w:aliases w:val="R&amp;S - En-tête"/>
    <w:basedOn w:val="Normal"/>
    <w:link w:val="En-tteCar"/>
    <w:rsid w:val="00DE4B0C"/>
    <w:pPr>
      <w:tabs>
        <w:tab w:val="right" w:pos="9072"/>
      </w:tabs>
    </w:pPr>
    <w:rPr>
      <w:rFonts w:cs="Arial"/>
      <w:szCs w:val="20"/>
    </w:rPr>
  </w:style>
  <w:style w:type="character" w:customStyle="1" w:styleId="En-tteCar">
    <w:name w:val="En-tête Car"/>
    <w:aliases w:val="R&amp;S - En-tête Car"/>
    <w:link w:val="En-tte"/>
    <w:locked/>
    <w:rsid w:val="001C0F2B"/>
    <w:rPr>
      <w:rFonts w:ascii="Arial" w:hAnsi="Arial" w:cs="Times New Roman"/>
      <w:sz w:val="24"/>
      <w:szCs w:val="24"/>
    </w:rPr>
  </w:style>
  <w:style w:type="character" w:styleId="Lienhypertexte">
    <w:name w:val="Hyperlink"/>
    <w:uiPriority w:val="99"/>
    <w:rsid w:val="00DE4B0C"/>
    <w:rPr>
      <w:rFonts w:ascii="Arial" w:hAnsi="Arial" w:cs="Times New Roman"/>
      <w:color w:val="0000FF"/>
      <w:u w:val="single"/>
    </w:rPr>
  </w:style>
  <w:style w:type="paragraph" w:customStyle="1" w:styleId="MetaAdresse">
    <w:name w:val="Meta_Adresse"/>
    <w:basedOn w:val="Normal"/>
    <w:uiPriority w:val="99"/>
    <w:rsid w:val="00DE4B0C"/>
    <w:rPr>
      <w:rFonts w:cs="Arial"/>
      <w:szCs w:val="20"/>
    </w:rPr>
  </w:style>
  <w:style w:type="paragraph" w:customStyle="1" w:styleId="MetaAuteur">
    <w:name w:val="Meta_Auteur"/>
    <w:basedOn w:val="Normal"/>
    <w:uiPriority w:val="99"/>
    <w:rsid w:val="00DE4B0C"/>
    <w:rPr>
      <w:rFonts w:cs="Arial"/>
      <w:caps/>
      <w:szCs w:val="20"/>
    </w:rPr>
  </w:style>
  <w:style w:type="paragraph" w:customStyle="1" w:styleId="MetaDateCreat">
    <w:name w:val="Meta_DateCreat"/>
    <w:basedOn w:val="Normal"/>
    <w:uiPriority w:val="99"/>
    <w:rsid w:val="00DE4B0C"/>
    <w:rPr>
      <w:rFonts w:cs="Arial"/>
      <w:szCs w:val="20"/>
    </w:rPr>
  </w:style>
  <w:style w:type="paragraph" w:customStyle="1" w:styleId="MetaDestinataire">
    <w:name w:val="Meta_Destinataire"/>
    <w:basedOn w:val="Normal"/>
    <w:uiPriority w:val="99"/>
    <w:rsid w:val="00DE4B0C"/>
    <w:pPr>
      <w:jc w:val="left"/>
    </w:pPr>
    <w:rPr>
      <w:rFonts w:cs="Arial"/>
      <w:szCs w:val="20"/>
    </w:rPr>
  </w:style>
  <w:style w:type="paragraph" w:customStyle="1" w:styleId="MetaEtape">
    <w:name w:val="Meta_Etape"/>
    <w:basedOn w:val="Normal"/>
    <w:uiPriority w:val="99"/>
    <w:rsid w:val="00DE4B0C"/>
    <w:rPr>
      <w:rFonts w:cs="Arial"/>
      <w:szCs w:val="20"/>
    </w:rPr>
  </w:style>
  <w:style w:type="paragraph" w:customStyle="1" w:styleId="MetaNomDoc">
    <w:name w:val="Meta_NomDoc"/>
    <w:basedOn w:val="Normal"/>
    <w:uiPriority w:val="99"/>
    <w:rsid w:val="00DE4B0C"/>
    <w:pPr>
      <w:jc w:val="center"/>
    </w:pPr>
    <w:rPr>
      <w:rFonts w:cs="Arial"/>
      <w:sz w:val="28"/>
      <w:szCs w:val="36"/>
    </w:rPr>
  </w:style>
  <w:style w:type="paragraph" w:customStyle="1" w:styleId="MetaNomFic">
    <w:name w:val="Meta_NomFic"/>
    <w:basedOn w:val="Normal"/>
    <w:uiPriority w:val="99"/>
    <w:rsid w:val="00DE4B0C"/>
    <w:rPr>
      <w:rFonts w:cs="Arial"/>
      <w:szCs w:val="20"/>
    </w:rPr>
  </w:style>
  <w:style w:type="paragraph" w:customStyle="1" w:styleId="MetaObjectif">
    <w:name w:val="Meta_Objectif"/>
    <w:basedOn w:val="Normal"/>
    <w:uiPriority w:val="99"/>
    <w:rsid w:val="00DE4B0C"/>
    <w:rPr>
      <w:rFonts w:cs="Arial"/>
      <w:szCs w:val="20"/>
    </w:rPr>
  </w:style>
  <w:style w:type="paragraph" w:customStyle="1" w:styleId="MetaService">
    <w:name w:val="Meta_Service"/>
    <w:basedOn w:val="Normal"/>
    <w:rsid w:val="00DE4B0C"/>
    <w:pPr>
      <w:keepNext/>
      <w:jc w:val="center"/>
    </w:pPr>
    <w:rPr>
      <w:rFonts w:cs="Arial"/>
      <w:b/>
      <w:i/>
      <w:iCs/>
      <w:sz w:val="16"/>
      <w:szCs w:val="20"/>
    </w:rPr>
  </w:style>
  <w:style w:type="paragraph" w:customStyle="1" w:styleId="MetaTitre">
    <w:name w:val="Meta_Titre"/>
    <w:basedOn w:val="Normal"/>
    <w:uiPriority w:val="99"/>
    <w:rsid w:val="00DE4B0C"/>
    <w:pPr>
      <w:jc w:val="center"/>
    </w:pPr>
    <w:rPr>
      <w:rFonts w:cs="Arial"/>
      <w:b/>
      <w:bCs/>
      <w:szCs w:val="20"/>
    </w:rPr>
  </w:style>
  <w:style w:type="paragraph" w:styleId="Pieddepage">
    <w:name w:val="footer"/>
    <w:basedOn w:val="Normal"/>
    <w:link w:val="PieddepageCar"/>
    <w:rsid w:val="00DE4B0C"/>
    <w:pPr>
      <w:jc w:val="right"/>
    </w:pPr>
    <w:rPr>
      <w:rFonts w:cs="Arial"/>
      <w:szCs w:val="20"/>
    </w:rPr>
  </w:style>
  <w:style w:type="character" w:customStyle="1" w:styleId="PieddepageCar">
    <w:name w:val="Pied de page Car"/>
    <w:link w:val="Pieddepage"/>
    <w:locked/>
    <w:rsid w:val="001C0F2B"/>
    <w:rPr>
      <w:rFonts w:ascii="Arial" w:hAnsi="Arial" w:cs="Times New Roman"/>
      <w:sz w:val="24"/>
      <w:szCs w:val="24"/>
    </w:rPr>
  </w:style>
  <w:style w:type="paragraph" w:customStyle="1" w:styleId="Sommaire">
    <w:name w:val="Sommaire"/>
    <w:basedOn w:val="Normal"/>
    <w:rsid w:val="00DE4B0C"/>
    <w:pPr>
      <w:jc w:val="center"/>
    </w:pPr>
    <w:rPr>
      <w:rFonts w:cs="Arial"/>
      <w:sz w:val="32"/>
      <w:szCs w:val="20"/>
    </w:rPr>
  </w:style>
  <w:style w:type="paragraph" w:styleId="Titre">
    <w:name w:val="Title"/>
    <w:basedOn w:val="Normal"/>
    <w:link w:val="TitreCar"/>
    <w:uiPriority w:val="99"/>
    <w:qFormat/>
    <w:rsid w:val="00DE4B0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99"/>
    <w:locked/>
    <w:rsid w:val="001C0F2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itre32">
    <w:name w:val="Titre 3.2"/>
    <w:basedOn w:val="Normal"/>
    <w:uiPriority w:val="99"/>
    <w:rsid w:val="00DE4B0C"/>
    <w:pPr>
      <w:numPr>
        <w:numId w:val="1"/>
      </w:numPr>
    </w:pPr>
    <w:rPr>
      <w:rFonts w:cs="Arial"/>
      <w:szCs w:val="20"/>
    </w:rPr>
  </w:style>
  <w:style w:type="paragraph" w:customStyle="1" w:styleId="Titre33">
    <w:name w:val="Titre 3.3"/>
    <w:basedOn w:val="Normal"/>
    <w:uiPriority w:val="99"/>
    <w:rsid w:val="00DE4B0C"/>
    <w:pPr>
      <w:ind w:firstLine="284"/>
    </w:pPr>
    <w:rPr>
      <w:rFonts w:cs="Arial"/>
      <w:szCs w:val="20"/>
      <w:u w:val="single"/>
    </w:rPr>
  </w:style>
  <w:style w:type="paragraph" w:styleId="TitreTR">
    <w:name w:val="toa heading"/>
    <w:basedOn w:val="Normal"/>
    <w:next w:val="Normal"/>
    <w:uiPriority w:val="99"/>
    <w:semiHidden/>
    <w:rsid w:val="00DE4B0C"/>
    <w:pPr>
      <w:spacing w:before="120"/>
      <w:jc w:val="center"/>
    </w:pPr>
    <w:rPr>
      <w:rFonts w:cs="Arial"/>
      <w:b/>
      <w:bCs/>
      <w:sz w:val="28"/>
    </w:rPr>
  </w:style>
  <w:style w:type="paragraph" w:styleId="TM1">
    <w:name w:val="toc 1"/>
    <w:basedOn w:val="Normal"/>
    <w:next w:val="Normal"/>
    <w:autoRedefine/>
    <w:uiPriority w:val="39"/>
    <w:rsid w:val="00DE4B0C"/>
    <w:pPr>
      <w:spacing w:before="120" w:after="120"/>
      <w:jc w:val="left"/>
    </w:pPr>
    <w:rPr>
      <w:rFonts w:ascii="Times New Roman" w:hAnsi="Times New Roman"/>
      <w:b/>
      <w:bCs/>
      <w:caps/>
    </w:rPr>
  </w:style>
  <w:style w:type="paragraph" w:styleId="TM2">
    <w:name w:val="toc 2"/>
    <w:basedOn w:val="Normal"/>
    <w:next w:val="Normal"/>
    <w:autoRedefine/>
    <w:uiPriority w:val="39"/>
    <w:rsid w:val="00DE4B0C"/>
    <w:pPr>
      <w:ind w:left="220"/>
      <w:jc w:val="left"/>
    </w:pPr>
    <w:rPr>
      <w:rFonts w:ascii="Times New Roman" w:hAnsi="Times New Roman"/>
      <w:smallCaps/>
    </w:rPr>
  </w:style>
  <w:style w:type="paragraph" w:styleId="TM3">
    <w:name w:val="toc 3"/>
    <w:basedOn w:val="Normal"/>
    <w:next w:val="Normal"/>
    <w:autoRedefine/>
    <w:uiPriority w:val="39"/>
    <w:rsid w:val="00DE4B0C"/>
    <w:pPr>
      <w:ind w:left="440"/>
      <w:jc w:val="left"/>
    </w:pPr>
    <w:rPr>
      <w:rFonts w:ascii="Times New Roman" w:hAnsi="Times New Roman"/>
      <w:i/>
      <w:iCs/>
    </w:rPr>
  </w:style>
  <w:style w:type="paragraph" w:styleId="TM4">
    <w:name w:val="toc 4"/>
    <w:basedOn w:val="Normal"/>
    <w:next w:val="Normal"/>
    <w:autoRedefine/>
    <w:uiPriority w:val="99"/>
    <w:semiHidden/>
    <w:rsid w:val="00DE4B0C"/>
    <w:pPr>
      <w:ind w:left="660"/>
    </w:pPr>
  </w:style>
  <w:style w:type="paragraph" w:customStyle="1" w:styleId="Corpstexte">
    <w:name w:val="Corps_texte"/>
    <w:basedOn w:val="Normal"/>
    <w:autoRedefine/>
    <w:uiPriority w:val="99"/>
    <w:rsid w:val="00DC4931"/>
    <w:pPr>
      <w:numPr>
        <w:numId w:val="5"/>
      </w:numPr>
      <w:tabs>
        <w:tab w:val="left" w:pos="0"/>
        <w:tab w:val="left" w:pos="540"/>
        <w:tab w:val="left" w:pos="794"/>
        <w:tab w:val="left" w:pos="1440"/>
      </w:tabs>
      <w:outlineLvl w:val="0"/>
    </w:pPr>
  </w:style>
  <w:style w:type="paragraph" w:styleId="TM5">
    <w:name w:val="toc 5"/>
    <w:basedOn w:val="Normal"/>
    <w:next w:val="Normal"/>
    <w:autoRedefine/>
    <w:uiPriority w:val="99"/>
    <w:semiHidden/>
    <w:rsid w:val="00DE4B0C"/>
    <w:pPr>
      <w:ind w:left="880"/>
    </w:pPr>
  </w:style>
  <w:style w:type="paragraph" w:styleId="TM6">
    <w:name w:val="toc 6"/>
    <w:basedOn w:val="Normal"/>
    <w:next w:val="Normal"/>
    <w:autoRedefine/>
    <w:uiPriority w:val="99"/>
    <w:semiHidden/>
    <w:rsid w:val="00DE4B0C"/>
    <w:pPr>
      <w:ind w:left="1100"/>
    </w:pPr>
  </w:style>
  <w:style w:type="paragraph" w:styleId="TM7">
    <w:name w:val="toc 7"/>
    <w:basedOn w:val="Normal"/>
    <w:next w:val="Normal"/>
    <w:autoRedefine/>
    <w:uiPriority w:val="99"/>
    <w:semiHidden/>
    <w:rsid w:val="00DE4B0C"/>
    <w:pPr>
      <w:ind w:left="1320"/>
    </w:pPr>
  </w:style>
  <w:style w:type="paragraph" w:styleId="TM8">
    <w:name w:val="toc 8"/>
    <w:basedOn w:val="Normal"/>
    <w:next w:val="Normal"/>
    <w:autoRedefine/>
    <w:uiPriority w:val="99"/>
    <w:semiHidden/>
    <w:rsid w:val="00DE4B0C"/>
    <w:pPr>
      <w:ind w:left="1540"/>
    </w:pPr>
  </w:style>
  <w:style w:type="paragraph" w:styleId="TM9">
    <w:name w:val="toc 9"/>
    <w:basedOn w:val="Normal"/>
    <w:next w:val="Normal"/>
    <w:autoRedefine/>
    <w:uiPriority w:val="99"/>
    <w:semiHidden/>
    <w:rsid w:val="00DE4B0C"/>
    <w:pPr>
      <w:ind w:left="1760"/>
    </w:pPr>
  </w:style>
  <w:style w:type="character" w:styleId="Lienhypertextesuivivisit">
    <w:name w:val="FollowedHyperlink"/>
    <w:uiPriority w:val="99"/>
    <w:rsid w:val="00DE4B0C"/>
    <w:rPr>
      <w:rFonts w:cs="Times New Roman"/>
      <w:color w:val="800080"/>
      <w:u w:val="single"/>
    </w:rPr>
  </w:style>
  <w:style w:type="paragraph" w:customStyle="1" w:styleId="RedTitre1">
    <w:name w:val="RedTitre1"/>
    <w:basedOn w:val="Normal"/>
    <w:rsid w:val="00DE4B0C"/>
    <w:pPr>
      <w:framePr w:hSpace="142" w:wrap="auto" w:vAnchor="text" w:hAnchor="text" w:xAlign="center" w:y="1"/>
      <w:widowControl w:val="0"/>
      <w:autoSpaceDE w:val="0"/>
      <w:autoSpaceDN w:val="0"/>
      <w:adjustRightInd w:val="0"/>
      <w:jc w:val="center"/>
    </w:pPr>
    <w:rPr>
      <w:rFonts w:cs="Arial"/>
      <w:b/>
      <w:bCs/>
      <w:sz w:val="20"/>
      <w:szCs w:val="22"/>
    </w:rPr>
  </w:style>
  <w:style w:type="paragraph" w:customStyle="1" w:styleId="SRAP1">
    <w:name w:val="SRA_P1"/>
    <w:basedOn w:val="Corpsdetexte"/>
    <w:uiPriority w:val="99"/>
    <w:rsid w:val="00DE4B0C"/>
    <w:pPr>
      <w:overflowPunct w:val="0"/>
      <w:autoSpaceDE w:val="0"/>
      <w:autoSpaceDN w:val="0"/>
      <w:adjustRightInd w:val="0"/>
      <w:spacing w:after="0"/>
      <w:textAlignment w:val="baseline"/>
    </w:pPr>
    <w:rPr>
      <w:sz w:val="20"/>
    </w:rPr>
  </w:style>
  <w:style w:type="paragraph" w:styleId="Corpsdetexte">
    <w:name w:val="Body Text"/>
    <w:basedOn w:val="Normal"/>
    <w:link w:val="CorpsdetexteCar"/>
    <w:uiPriority w:val="99"/>
    <w:rsid w:val="00DE4B0C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locked/>
    <w:rsid w:val="001C0F2B"/>
    <w:rPr>
      <w:rFonts w:ascii="Arial" w:hAnsi="Arial" w:cs="Times New Roman"/>
      <w:sz w:val="24"/>
      <w:szCs w:val="24"/>
    </w:rPr>
  </w:style>
  <w:style w:type="paragraph" w:customStyle="1" w:styleId="SRAP2">
    <w:name w:val="SRA_P2"/>
    <w:basedOn w:val="SRAP1"/>
    <w:uiPriority w:val="99"/>
    <w:rsid w:val="00DE4B0C"/>
    <w:pPr>
      <w:ind w:left="567"/>
    </w:pPr>
    <w:rPr>
      <w:sz w:val="22"/>
    </w:rPr>
  </w:style>
  <w:style w:type="paragraph" w:customStyle="1" w:styleId="SRAP3">
    <w:name w:val="SRA_P3"/>
    <w:basedOn w:val="Normal"/>
    <w:uiPriority w:val="99"/>
    <w:rsid w:val="00DE4B0C"/>
    <w:pPr>
      <w:overflowPunct w:val="0"/>
      <w:autoSpaceDE w:val="0"/>
      <w:autoSpaceDN w:val="0"/>
      <w:adjustRightInd w:val="0"/>
      <w:ind w:left="1134"/>
      <w:textAlignment w:val="baseline"/>
    </w:pPr>
    <w:rPr>
      <w:sz w:val="20"/>
    </w:rPr>
  </w:style>
  <w:style w:type="paragraph" w:styleId="Retraitcorpsdetexte">
    <w:name w:val="Body Text Indent"/>
    <w:basedOn w:val="Normal"/>
    <w:link w:val="RetraitcorpsdetexteCar"/>
    <w:uiPriority w:val="99"/>
    <w:rsid w:val="00DE4B0C"/>
    <w:rPr>
      <w:rFonts w:cs="Arial"/>
      <w:color w:val="FF0000"/>
    </w:rPr>
  </w:style>
  <w:style w:type="character" w:customStyle="1" w:styleId="RetraitcorpsdetexteCar">
    <w:name w:val="Retrait corps de texte Car"/>
    <w:link w:val="Retraitcorpsdetexte"/>
    <w:uiPriority w:val="99"/>
    <w:semiHidden/>
    <w:locked/>
    <w:rsid w:val="001C0F2B"/>
    <w:rPr>
      <w:rFonts w:ascii="Arial" w:hAnsi="Arial" w:cs="Times New Roman"/>
      <w:sz w:val="24"/>
      <w:szCs w:val="24"/>
    </w:rPr>
  </w:style>
  <w:style w:type="paragraph" w:customStyle="1" w:styleId="Retraitcorpsdetexte1">
    <w:name w:val="Retrait corps de texte1"/>
    <w:basedOn w:val="Normal"/>
    <w:uiPriority w:val="99"/>
    <w:rsid w:val="00DE4B0C"/>
    <w:pPr>
      <w:ind w:firstLine="180"/>
    </w:pPr>
    <w:rPr>
      <w:rFonts w:cs="Arial"/>
    </w:rPr>
  </w:style>
  <w:style w:type="paragraph" w:styleId="Retraitcorpsdetexte2">
    <w:name w:val="Body Text Indent 2"/>
    <w:basedOn w:val="Normal"/>
    <w:link w:val="Retraitcorpsdetexte2Car"/>
    <w:uiPriority w:val="99"/>
    <w:rsid w:val="00DE4B0C"/>
    <w:pPr>
      <w:ind w:firstLine="360"/>
    </w:pPr>
    <w:rPr>
      <w:rFonts w:cs="Arial"/>
    </w:rPr>
  </w:style>
  <w:style w:type="character" w:customStyle="1" w:styleId="Retraitcorpsdetexte2Car">
    <w:name w:val="Retrait corps de texte 2 Car"/>
    <w:link w:val="Retraitcorpsdetexte2"/>
    <w:uiPriority w:val="99"/>
    <w:semiHidden/>
    <w:locked/>
    <w:rsid w:val="001C0F2B"/>
    <w:rPr>
      <w:rFonts w:ascii="Arial" w:hAnsi="Arial" w:cs="Times New Roman"/>
      <w:sz w:val="24"/>
      <w:szCs w:val="24"/>
    </w:rPr>
  </w:style>
  <w:style w:type="paragraph" w:styleId="Retraitcorpsdetexte3">
    <w:name w:val="Body Text Indent 3"/>
    <w:basedOn w:val="Normal"/>
    <w:link w:val="Retraitcorpsdetexte3Car"/>
    <w:uiPriority w:val="99"/>
    <w:rsid w:val="00DE4B0C"/>
    <w:pPr>
      <w:ind w:firstLine="340"/>
    </w:pPr>
  </w:style>
  <w:style w:type="character" w:customStyle="1" w:styleId="Retraitcorpsdetexte3Car">
    <w:name w:val="Retrait corps de texte 3 Car"/>
    <w:link w:val="Retraitcorpsdetexte3"/>
    <w:uiPriority w:val="99"/>
    <w:semiHidden/>
    <w:locked/>
    <w:rsid w:val="001C0F2B"/>
    <w:rPr>
      <w:rFonts w:ascii="Arial" w:hAnsi="Arial" w:cs="Times New Roman"/>
      <w:sz w:val="16"/>
      <w:szCs w:val="16"/>
    </w:rPr>
  </w:style>
  <w:style w:type="paragraph" w:styleId="Notedebasdepage">
    <w:name w:val="footnote text"/>
    <w:basedOn w:val="Normal"/>
    <w:link w:val="NotedebasdepageCar"/>
    <w:semiHidden/>
    <w:rsid w:val="00DE4B0C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NotedebasdepageCar">
    <w:name w:val="Note de bas de page Car"/>
    <w:link w:val="Notedebasdepage"/>
    <w:uiPriority w:val="99"/>
    <w:semiHidden/>
    <w:locked/>
    <w:rsid w:val="001C0F2B"/>
    <w:rPr>
      <w:rFonts w:ascii="Arial" w:hAnsi="Arial" w:cs="Times New Roman"/>
      <w:sz w:val="20"/>
      <w:szCs w:val="20"/>
    </w:rPr>
  </w:style>
  <w:style w:type="character" w:styleId="Appelnotedebasdep">
    <w:name w:val="footnote reference"/>
    <w:semiHidden/>
    <w:rsid w:val="00DE4B0C"/>
    <w:rPr>
      <w:rFonts w:cs="Times New Roman"/>
      <w:vertAlign w:val="superscript"/>
    </w:rPr>
  </w:style>
  <w:style w:type="paragraph" w:customStyle="1" w:styleId="SRATitre1">
    <w:name w:val="SRA_Titre1"/>
    <w:basedOn w:val="Normal"/>
    <w:next w:val="SRAP1"/>
    <w:autoRedefine/>
    <w:uiPriority w:val="99"/>
    <w:rsid w:val="00DE4B0C"/>
    <w:pPr>
      <w:keepNext/>
      <w:pageBreakBefore/>
      <w:tabs>
        <w:tab w:val="num" w:pos="284"/>
      </w:tabs>
      <w:overflowPunct w:val="0"/>
      <w:autoSpaceDE w:val="0"/>
      <w:autoSpaceDN w:val="0"/>
      <w:adjustRightInd w:val="0"/>
      <w:spacing w:before="240" w:after="120"/>
      <w:ind w:left="567" w:hanging="567"/>
      <w:textAlignment w:val="baseline"/>
      <w:outlineLvl w:val="0"/>
    </w:pPr>
    <w:rPr>
      <w:rFonts w:cs="Arial"/>
      <w:b/>
      <w:bCs/>
      <w:caps/>
      <w:color w:val="000080"/>
      <w:sz w:val="28"/>
    </w:rPr>
  </w:style>
  <w:style w:type="paragraph" w:customStyle="1" w:styleId="SRATitre3">
    <w:name w:val="SRA_Titre3"/>
    <w:basedOn w:val="Titre3"/>
    <w:next w:val="SRAP3"/>
    <w:uiPriority w:val="99"/>
    <w:rsid w:val="00DE4B0C"/>
    <w:pPr>
      <w:numPr>
        <w:ilvl w:val="0"/>
        <w:numId w:val="0"/>
      </w:numPr>
      <w:tabs>
        <w:tab w:val="num" w:pos="1134"/>
      </w:tabs>
      <w:overflowPunct w:val="0"/>
      <w:autoSpaceDE w:val="0"/>
      <w:autoSpaceDN w:val="0"/>
      <w:adjustRightInd w:val="0"/>
      <w:spacing w:after="120"/>
      <w:ind w:left="1224" w:hanging="504"/>
      <w:textAlignment w:val="baseline"/>
    </w:pPr>
    <w:rPr>
      <w:bCs/>
      <w:color w:val="993300"/>
      <w:sz w:val="24"/>
      <w:szCs w:val="24"/>
    </w:rPr>
  </w:style>
  <w:style w:type="paragraph" w:customStyle="1" w:styleId="SRATitre4">
    <w:name w:val="SRA_Titre4"/>
    <w:basedOn w:val="Titre4"/>
    <w:next w:val="SRAP4"/>
    <w:uiPriority w:val="99"/>
    <w:rsid w:val="00DE4B0C"/>
    <w:pPr>
      <w:numPr>
        <w:ilvl w:val="0"/>
        <w:numId w:val="0"/>
      </w:numPr>
      <w:tabs>
        <w:tab w:val="num" w:pos="1930"/>
      </w:tabs>
      <w:overflowPunct w:val="0"/>
      <w:autoSpaceDE w:val="0"/>
      <w:autoSpaceDN w:val="0"/>
      <w:adjustRightInd w:val="0"/>
      <w:spacing w:before="240" w:after="120"/>
      <w:ind w:left="1701"/>
      <w:textAlignment w:val="baseline"/>
    </w:pPr>
    <w:rPr>
      <w:rFonts w:ascii="Arial Gras" w:hAnsi="Arial Gras" w:cs="Times New Roman"/>
      <w:b/>
      <w:bCs/>
      <w:iCs w:val="0"/>
      <w:szCs w:val="22"/>
    </w:rPr>
  </w:style>
  <w:style w:type="paragraph" w:customStyle="1" w:styleId="SRAP4">
    <w:name w:val="SRA_P4"/>
    <w:basedOn w:val="SRAP3"/>
    <w:uiPriority w:val="99"/>
    <w:rsid w:val="00DE4B0C"/>
    <w:pPr>
      <w:ind w:left="1701"/>
    </w:pPr>
  </w:style>
  <w:style w:type="paragraph" w:customStyle="1" w:styleId="SRATitre2">
    <w:name w:val="SRA_Titre2"/>
    <w:basedOn w:val="Titre2"/>
    <w:next w:val="SRAP2"/>
    <w:uiPriority w:val="99"/>
    <w:rsid w:val="00DE4B0C"/>
    <w:pPr>
      <w:keepLines/>
      <w:numPr>
        <w:ilvl w:val="0"/>
        <w:numId w:val="0"/>
      </w:numPr>
      <w:tabs>
        <w:tab w:val="clear" w:pos="794"/>
        <w:tab w:val="num" w:pos="851"/>
      </w:tabs>
      <w:overflowPunct w:val="0"/>
      <w:autoSpaceDE w:val="0"/>
      <w:autoSpaceDN w:val="0"/>
      <w:adjustRightInd w:val="0"/>
      <w:spacing w:after="120"/>
      <w:ind w:left="794" w:hanging="510"/>
      <w:textAlignment w:val="baseline"/>
    </w:pPr>
    <w:rPr>
      <w:i/>
      <w:caps w:val="0"/>
      <w:smallCaps/>
      <w:color w:val="006600"/>
      <w:sz w:val="28"/>
      <w:u w:val="none"/>
    </w:rPr>
  </w:style>
  <w:style w:type="paragraph" w:styleId="Corpsdetexte2">
    <w:name w:val="Body Text 2"/>
    <w:basedOn w:val="Normal"/>
    <w:link w:val="Corpsdetexte2Car"/>
    <w:uiPriority w:val="99"/>
    <w:rsid w:val="00DE4B0C"/>
    <w:rPr>
      <w:b/>
      <w:bCs/>
      <w:color w:val="FF0000"/>
    </w:rPr>
  </w:style>
  <w:style w:type="character" w:customStyle="1" w:styleId="Corpsdetexte2Car">
    <w:name w:val="Corps de texte 2 Car"/>
    <w:link w:val="Corpsdetexte2"/>
    <w:uiPriority w:val="99"/>
    <w:semiHidden/>
    <w:locked/>
    <w:rsid w:val="001C0F2B"/>
    <w:rPr>
      <w:rFonts w:ascii="Arial" w:hAnsi="Arial" w:cs="Times New Roman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rsid w:val="00DE4B0C"/>
    <w:pPr>
      <w:ind w:left="220" w:hanging="220"/>
    </w:pPr>
  </w:style>
  <w:style w:type="paragraph" w:customStyle="1" w:styleId="SRATitre6">
    <w:name w:val="SRA_Titre6"/>
    <w:basedOn w:val="Normal"/>
    <w:next w:val="Normal"/>
    <w:uiPriority w:val="99"/>
    <w:rsid w:val="00DE4B0C"/>
    <w:pPr>
      <w:keepNext/>
      <w:tabs>
        <w:tab w:val="num" w:pos="2497"/>
      </w:tabs>
      <w:overflowPunct w:val="0"/>
      <w:autoSpaceDE w:val="0"/>
      <w:autoSpaceDN w:val="0"/>
      <w:adjustRightInd w:val="0"/>
      <w:spacing w:before="240" w:after="120"/>
      <w:ind w:left="2835"/>
      <w:textAlignment w:val="baseline"/>
      <w:outlineLvl w:val="4"/>
    </w:pPr>
    <w:rPr>
      <w:bCs/>
      <w:sz w:val="20"/>
      <w:szCs w:val="20"/>
    </w:rPr>
  </w:style>
  <w:style w:type="character" w:customStyle="1" w:styleId="Fort">
    <w:name w:val="Fort"/>
    <w:uiPriority w:val="99"/>
    <w:rsid w:val="00DE4B0C"/>
    <w:rPr>
      <w:b/>
    </w:rPr>
  </w:style>
  <w:style w:type="paragraph" w:customStyle="1" w:styleId="Textepardfaut1">
    <w:name w:val="Texte par défaut:1"/>
    <w:basedOn w:val="Normal"/>
    <w:uiPriority w:val="99"/>
    <w:rsid w:val="00DE4B0C"/>
    <w:pPr>
      <w:jc w:val="left"/>
    </w:pPr>
    <w:rPr>
      <w:rFonts w:cs="Arial"/>
      <w:bCs/>
      <w:sz w:val="24"/>
      <w:szCs w:val="20"/>
      <w:lang w:val="en-US"/>
    </w:rPr>
  </w:style>
  <w:style w:type="paragraph" w:customStyle="1" w:styleId="puce">
    <w:name w:val="puce"/>
    <w:basedOn w:val="Normal"/>
    <w:uiPriority w:val="99"/>
    <w:rsid w:val="00DE4B0C"/>
    <w:rPr>
      <w:rFonts w:ascii="Tahoma" w:hAnsi="Tahoma"/>
      <w:bCs/>
    </w:rPr>
  </w:style>
  <w:style w:type="paragraph" w:styleId="Titreindex">
    <w:name w:val="index heading"/>
    <w:basedOn w:val="Normal"/>
    <w:next w:val="Index1"/>
    <w:uiPriority w:val="99"/>
    <w:semiHidden/>
    <w:rsid w:val="00DE4B0C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sz w:val="20"/>
      <w:szCs w:val="20"/>
      <w:lang w:eastAsia="en-US"/>
    </w:rPr>
  </w:style>
  <w:style w:type="paragraph" w:customStyle="1" w:styleId="xl24">
    <w:name w:val="xl24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"/>
      <w:i/>
      <w:iCs/>
      <w:sz w:val="18"/>
      <w:szCs w:val="18"/>
    </w:rPr>
  </w:style>
  <w:style w:type="paragraph" w:customStyle="1" w:styleId="xl25">
    <w:name w:val="xl25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CCFF"/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26">
    <w:name w:val="xl26"/>
    <w:basedOn w:val="Normal"/>
    <w:uiPriority w:val="99"/>
    <w:rsid w:val="00DE4B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27">
    <w:name w:val="xl27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28">
    <w:name w:val="xl28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29">
    <w:name w:val="xl29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color w:val="FFFFFF"/>
      <w:sz w:val="24"/>
    </w:rPr>
  </w:style>
  <w:style w:type="paragraph" w:customStyle="1" w:styleId="xl30">
    <w:name w:val="xl30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1">
    <w:name w:val="xl31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32">
    <w:name w:val="xl32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33">
    <w:name w:val="xl33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34">
    <w:name w:val="xl34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left"/>
      <w:textAlignment w:val="center"/>
    </w:pPr>
    <w:rPr>
      <w:rFonts w:eastAsia="Arial Unicode MS" w:cs="Arial"/>
      <w:sz w:val="18"/>
      <w:szCs w:val="18"/>
    </w:rPr>
  </w:style>
  <w:style w:type="paragraph" w:customStyle="1" w:styleId="xl35">
    <w:name w:val="xl35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36">
    <w:name w:val="xl36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 w:cs="Arial"/>
      <w:sz w:val="18"/>
      <w:szCs w:val="18"/>
    </w:rPr>
  </w:style>
  <w:style w:type="paragraph" w:customStyle="1" w:styleId="xl37">
    <w:name w:val="xl37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left"/>
      <w:textAlignment w:val="center"/>
    </w:pPr>
    <w:rPr>
      <w:rFonts w:eastAsia="Arial Unicode MS" w:cs="Arial"/>
      <w:sz w:val="18"/>
      <w:szCs w:val="18"/>
    </w:rPr>
  </w:style>
  <w:style w:type="paragraph" w:customStyle="1" w:styleId="xl38">
    <w:name w:val="xl38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sz w:val="18"/>
      <w:szCs w:val="18"/>
    </w:rPr>
  </w:style>
  <w:style w:type="paragraph" w:customStyle="1" w:styleId="xl39">
    <w:name w:val="xl39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40">
    <w:name w:val="xl40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left"/>
    </w:pPr>
    <w:rPr>
      <w:rFonts w:eastAsia="Arial Unicode MS" w:cs="Arial"/>
      <w:sz w:val="18"/>
      <w:szCs w:val="18"/>
    </w:rPr>
  </w:style>
  <w:style w:type="paragraph" w:customStyle="1" w:styleId="xl41">
    <w:name w:val="xl41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42">
    <w:name w:val="xl42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left"/>
      <w:textAlignment w:val="center"/>
    </w:pPr>
    <w:rPr>
      <w:rFonts w:eastAsia="Arial Unicode MS" w:cs="Arial"/>
      <w:sz w:val="18"/>
      <w:szCs w:val="18"/>
    </w:rPr>
  </w:style>
  <w:style w:type="paragraph" w:customStyle="1" w:styleId="xl43">
    <w:name w:val="xl43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 w:cs="Arial"/>
      <w:sz w:val="18"/>
      <w:szCs w:val="18"/>
    </w:rPr>
  </w:style>
  <w:style w:type="paragraph" w:customStyle="1" w:styleId="xl44">
    <w:name w:val="xl44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sz w:val="18"/>
      <w:szCs w:val="18"/>
    </w:rPr>
  </w:style>
  <w:style w:type="paragraph" w:customStyle="1" w:styleId="xl45">
    <w:name w:val="xl45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 w:cs="Arial"/>
      <w:sz w:val="18"/>
      <w:szCs w:val="18"/>
    </w:rPr>
  </w:style>
  <w:style w:type="paragraph" w:customStyle="1" w:styleId="xl46">
    <w:name w:val="xl46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47">
    <w:name w:val="xl47"/>
    <w:basedOn w:val="Normal"/>
    <w:uiPriority w:val="99"/>
    <w:rsid w:val="00DE4B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48">
    <w:name w:val="xl48"/>
    <w:basedOn w:val="Normal"/>
    <w:uiPriority w:val="99"/>
    <w:rsid w:val="00DE4B0C"/>
    <w:pPr>
      <w:pBdr>
        <w:left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49">
    <w:name w:val="xl49"/>
    <w:basedOn w:val="Normal"/>
    <w:uiPriority w:val="99"/>
    <w:rsid w:val="00DE4B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50">
    <w:name w:val="xl50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 w:cs="Arial"/>
      <w:b/>
      <w:bCs/>
      <w:sz w:val="18"/>
      <w:szCs w:val="18"/>
    </w:rPr>
  </w:style>
  <w:style w:type="paragraph" w:customStyle="1" w:styleId="xl51">
    <w:name w:val="xl51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left"/>
      <w:textAlignment w:val="center"/>
    </w:pPr>
    <w:rPr>
      <w:rFonts w:eastAsia="Arial Unicode MS" w:cs="Arial"/>
      <w:sz w:val="18"/>
      <w:szCs w:val="18"/>
    </w:rPr>
  </w:style>
  <w:style w:type="paragraph" w:customStyle="1" w:styleId="xl52">
    <w:name w:val="xl52"/>
    <w:basedOn w:val="Normal"/>
    <w:uiPriority w:val="99"/>
    <w:rsid w:val="00DE4B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53">
    <w:name w:val="xl53"/>
    <w:basedOn w:val="Normal"/>
    <w:uiPriority w:val="99"/>
    <w:rsid w:val="00DE4B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54">
    <w:name w:val="xl54"/>
    <w:basedOn w:val="Normal"/>
    <w:uiPriority w:val="99"/>
    <w:rsid w:val="00DE4B0C"/>
    <w:pPr>
      <w:pBdr>
        <w:left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55">
    <w:name w:val="xl55"/>
    <w:basedOn w:val="Normal"/>
    <w:uiPriority w:val="99"/>
    <w:rsid w:val="00DE4B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56">
    <w:name w:val="xl56"/>
    <w:basedOn w:val="Normal"/>
    <w:uiPriority w:val="99"/>
    <w:rsid w:val="00DE4B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"/>
      <w:sz w:val="18"/>
      <w:szCs w:val="18"/>
    </w:rPr>
  </w:style>
  <w:style w:type="paragraph" w:customStyle="1" w:styleId="xl57">
    <w:name w:val="xl57"/>
    <w:basedOn w:val="Normal"/>
    <w:uiPriority w:val="99"/>
    <w:rsid w:val="00DE4B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"/>
      <w:i/>
      <w:iCs/>
      <w:sz w:val="18"/>
      <w:szCs w:val="18"/>
    </w:rPr>
  </w:style>
  <w:style w:type="paragraph" w:styleId="Liste">
    <w:name w:val="List"/>
    <w:basedOn w:val="Corpsdetexte"/>
    <w:uiPriority w:val="99"/>
    <w:rsid w:val="00DE4B0C"/>
    <w:pPr>
      <w:suppressAutoHyphens/>
      <w:spacing w:after="0"/>
    </w:pPr>
    <w:rPr>
      <w:rFonts w:cs="Tahoma"/>
      <w:i/>
      <w:iCs/>
      <w:lang w:eastAsia="ar-SA"/>
    </w:rPr>
  </w:style>
  <w:style w:type="paragraph" w:styleId="Corpsdetexte3">
    <w:name w:val="Body Text 3"/>
    <w:basedOn w:val="Normal"/>
    <w:link w:val="Corpsdetexte3Car"/>
    <w:uiPriority w:val="99"/>
    <w:rsid w:val="00DE4B0C"/>
    <w:pPr>
      <w:tabs>
        <w:tab w:val="left" w:pos="851"/>
        <w:tab w:val="left" w:pos="2552"/>
      </w:tabs>
      <w:jc w:val="center"/>
    </w:pPr>
    <w:rPr>
      <w:rFonts w:cs="Arial"/>
      <w:b/>
      <w:caps/>
      <w:sz w:val="20"/>
      <w:szCs w:val="20"/>
    </w:rPr>
  </w:style>
  <w:style w:type="character" w:customStyle="1" w:styleId="Corpsdetexte3Car">
    <w:name w:val="Corps de texte 3 Car"/>
    <w:link w:val="Corpsdetexte3"/>
    <w:uiPriority w:val="99"/>
    <w:semiHidden/>
    <w:locked/>
    <w:rsid w:val="001C0F2B"/>
    <w:rPr>
      <w:rFonts w:ascii="Arial" w:hAnsi="Arial" w:cs="Times New Roman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rsid w:val="00DE4B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1C0F2B"/>
    <w:rPr>
      <w:rFonts w:cs="Times New Roman"/>
      <w:sz w:val="2"/>
    </w:rPr>
  </w:style>
  <w:style w:type="character" w:styleId="Accentuation">
    <w:name w:val="Emphasis"/>
    <w:uiPriority w:val="99"/>
    <w:qFormat/>
    <w:rsid w:val="00DE4B0C"/>
    <w:rPr>
      <w:rFonts w:cs="Times New Roman"/>
      <w:i/>
    </w:rPr>
  </w:style>
  <w:style w:type="character" w:styleId="lev">
    <w:name w:val="Strong"/>
    <w:uiPriority w:val="99"/>
    <w:qFormat/>
    <w:rsid w:val="007362B7"/>
    <w:rPr>
      <w:rFonts w:cs="Times New Roman"/>
      <w:b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9035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sid w:val="001C0F2B"/>
    <w:rPr>
      <w:rFonts w:cs="Times New Roman"/>
      <w:sz w:val="2"/>
    </w:rPr>
  </w:style>
  <w:style w:type="character" w:styleId="Marquedecommentaire">
    <w:name w:val="annotation reference"/>
    <w:uiPriority w:val="99"/>
    <w:semiHidden/>
    <w:rsid w:val="0012307A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2307A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1C0F2B"/>
    <w:rPr>
      <w:rFonts w:ascii="Arial" w:hAnsi="Arial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2307A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1C0F2B"/>
    <w:rPr>
      <w:rFonts w:ascii="Arial" w:hAnsi="Arial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22060C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aragraphe">
    <w:name w:val="Paragraphe"/>
    <w:basedOn w:val="Normal"/>
    <w:uiPriority w:val="99"/>
    <w:rsid w:val="00B36657"/>
    <w:pPr>
      <w:ind w:firstLine="284"/>
    </w:pPr>
  </w:style>
  <w:style w:type="paragraph" w:customStyle="1" w:styleId="Enumration1">
    <w:name w:val="Enumération 1"/>
    <w:basedOn w:val="Normal"/>
    <w:uiPriority w:val="99"/>
    <w:rsid w:val="00B36657"/>
  </w:style>
  <w:style w:type="paragraph" w:customStyle="1" w:styleId="Enumration2">
    <w:name w:val="Enumération 2"/>
    <w:basedOn w:val="Paragraphe"/>
    <w:uiPriority w:val="99"/>
    <w:rsid w:val="00B36657"/>
    <w:pPr>
      <w:numPr>
        <w:ilvl w:val="1"/>
        <w:numId w:val="2"/>
      </w:numPr>
    </w:pPr>
  </w:style>
  <w:style w:type="paragraph" w:customStyle="1" w:styleId="Paragraphedeliste1">
    <w:name w:val="Paragraphe de liste1"/>
    <w:basedOn w:val="Normal"/>
    <w:uiPriority w:val="99"/>
    <w:rsid w:val="002410E9"/>
    <w:pPr>
      <w:spacing w:before="120"/>
      <w:ind w:left="720"/>
      <w:contextualSpacing/>
    </w:pPr>
    <w:rPr>
      <w:rFonts w:ascii="Tahoma" w:hAnsi="Tahoma"/>
      <w:sz w:val="20"/>
    </w:rPr>
  </w:style>
  <w:style w:type="paragraph" w:customStyle="1" w:styleId="RedTitre">
    <w:name w:val="RedTitre"/>
    <w:basedOn w:val="Normal"/>
    <w:uiPriority w:val="99"/>
    <w:rsid w:val="00B45AB2"/>
    <w:pPr>
      <w:framePr w:hSpace="142" w:wrap="auto" w:vAnchor="text" w:hAnchor="text" w:xAlign="center" w:y="1"/>
      <w:widowControl w:val="0"/>
      <w:autoSpaceDE w:val="0"/>
      <w:autoSpaceDN w:val="0"/>
      <w:adjustRightInd w:val="0"/>
      <w:jc w:val="center"/>
    </w:pPr>
    <w:rPr>
      <w:rFonts w:cs="Arial"/>
      <w:b/>
      <w:bCs/>
      <w:szCs w:val="22"/>
    </w:rPr>
  </w:style>
  <w:style w:type="paragraph" w:customStyle="1" w:styleId="RedNomDoc">
    <w:name w:val="RedNomDoc"/>
    <w:basedOn w:val="Normal"/>
    <w:uiPriority w:val="99"/>
    <w:rsid w:val="00B45AB2"/>
    <w:pPr>
      <w:widowControl w:val="0"/>
      <w:autoSpaceDE w:val="0"/>
      <w:autoSpaceDN w:val="0"/>
      <w:adjustRightInd w:val="0"/>
      <w:jc w:val="center"/>
    </w:pPr>
    <w:rPr>
      <w:rFonts w:cs="Arial"/>
      <w:b/>
      <w:bCs/>
      <w:sz w:val="30"/>
      <w:szCs w:val="30"/>
    </w:rPr>
  </w:style>
  <w:style w:type="character" w:styleId="Numrodepage">
    <w:name w:val="page number"/>
    <w:uiPriority w:val="99"/>
    <w:rsid w:val="00E22DFD"/>
    <w:rPr>
      <w:rFonts w:cs="Times New Roman"/>
    </w:rPr>
  </w:style>
  <w:style w:type="paragraph" w:customStyle="1" w:styleId="Tire">
    <w:name w:val="Tire"/>
    <w:basedOn w:val="Normal"/>
    <w:uiPriority w:val="99"/>
    <w:rsid w:val="00C572C8"/>
    <w:pPr>
      <w:numPr>
        <w:ilvl w:val="1"/>
        <w:numId w:val="4"/>
      </w:numPr>
      <w:overflowPunct w:val="0"/>
      <w:autoSpaceDE w:val="0"/>
      <w:autoSpaceDN w:val="0"/>
      <w:adjustRightInd w:val="0"/>
      <w:spacing w:before="60"/>
    </w:pPr>
    <w:rPr>
      <w:rFonts w:ascii="Helvetica" w:hAnsi="Helvetica" w:cs="Helvetica"/>
      <w:i/>
      <w:iCs/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6C1866"/>
    <w:pPr>
      <w:ind w:left="720"/>
      <w:contextualSpacing/>
    </w:pPr>
  </w:style>
  <w:style w:type="table" w:styleId="Grilledutableau">
    <w:name w:val="Table Grid"/>
    <w:basedOn w:val="TableauNormal"/>
    <w:uiPriority w:val="39"/>
    <w:rsid w:val="005C109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E7780A"/>
    <w:rPr>
      <w:rFonts w:ascii="Arial" w:hAnsi="Arial"/>
      <w:sz w:val="22"/>
      <w:szCs w:val="24"/>
    </w:rPr>
  </w:style>
  <w:style w:type="paragraph" w:customStyle="1" w:styleId="RedTxt">
    <w:name w:val="RedTxt"/>
    <w:basedOn w:val="Normal"/>
    <w:link w:val="RedTxtCar"/>
    <w:uiPriority w:val="99"/>
    <w:rsid w:val="00D364AC"/>
    <w:pPr>
      <w:keepLines/>
      <w:widowControl w:val="0"/>
      <w:autoSpaceDE w:val="0"/>
      <w:autoSpaceDN w:val="0"/>
      <w:adjustRightInd w:val="0"/>
      <w:jc w:val="left"/>
    </w:pPr>
    <w:rPr>
      <w:sz w:val="18"/>
      <w:szCs w:val="20"/>
    </w:rPr>
  </w:style>
  <w:style w:type="character" w:customStyle="1" w:styleId="RedTxtCar">
    <w:name w:val="RedTxt Car"/>
    <w:link w:val="RedTxt"/>
    <w:uiPriority w:val="99"/>
    <w:locked/>
    <w:rsid w:val="00D364AC"/>
    <w:rPr>
      <w:rFonts w:ascii="Arial" w:hAnsi="Arial"/>
      <w:sz w:val="18"/>
    </w:rPr>
  </w:style>
  <w:style w:type="paragraph" w:customStyle="1" w:styleId="Default">
    <w:name w:val="Default"/>
    <w:rsid w:val="004E430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17087"/>
    <w:rPr>
      <w:rFonts w:ascii="Arial" w:hAnsi="Arial"/>
      <w:sz w:val="22"/>
      <w:szCs w:val="24"/>
    </w:rPr>
  </w:style>
  <w:style w:type="paragraph" w:customStyle="1" w:styleId="TITREA">
    <w:name w:val="TITRE A"/>
    <w:basedOn w:val="Paragraphedeliste"/>
    <w:qFormat/>
    <w:rsid w:val="00CD3F10"/>
    <w:pPr>
      <w:numPr>
        <w:numId w:val="6"/>
      </w:numPr>
      <w:spacing w:after="160" w:line="259" w:lineRule="auto"/>
      <w:jc w:val="left"/>
    </w:pPr>
    <w:rPr>
      <w:rFonts w:asciiTheme="minorHAnsi" w:eastAsiaTheme="minorHAnsi" w:hAnsiTheme="minorHAnsi" w:cstheme="minorBidi"/>
      <w:b/>
      <w:sz w:val="28"/>
      <w:szCs w:val="28"/>
      <w:u w:val="single"/>
      <w:lang w:eastAsia="en-US"/>
    </w:rPr>
  </w:style>
  <w:style w:type="paragraph" w:customStyle="1" w:styleId="SOUSTITRE">
    <w:name w:val="SOUSTITRE"/>
    <w:basedOn w:val="Paragraphedeliste"/>
    <w:qFormat/>
    <w:rsid w:val="00CD3F10"/>
    <w:pPr>
      <w:numPr>
        <w:ilvl w:val="1"/>
        <w:numId w:val="6"/>
      </w:numPr>
      <w:spacing w:after="160" w:line="259" w:lineRule="auto"/>
    </w:pPr>
    <w:rPr>
      <w:rFonts w:asciiTheme="minorHAnsi" w:eastAsiaTheme="minorHAnsi" w:hAnsiTheme="minorHAnsi" w:cstheme="minorBidi"/>
      <w:b/>
      <w:szCs w:val="22"/>
      <w:u w:val="single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A942D4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44711E"/>
    <w:pPr>
      <w:spacing w:after="200"/>
    </w:pPr>
    <w:rPr>
      <w:i/>
      <w:iCs/>
      <w:color w:val="1F497D" w:themeColor="text2"/>
      <w:sz w:val="18"/>
      <w:szCs w:val="18"/>
    </w:rPr>
  </w:style>
  <w:style w:type="paragraph" w:styleId="Sansinterligne">
    <w:name w:val="No Spacing"/>
    <w:uiPriority w:val="1"/>
    <w:qFormat/>
    <w:rsid w:val="00806D5A"/>
    <w:pPr>
      <w:jc w:val="both"/>
    </w:pPr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3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7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147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8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6856">
          <w:marLeft w:val="25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7010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191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8846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995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1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3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357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77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7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7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77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77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1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052">
          <w:marLeft w:val="25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894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8623">
          <w:marLeft w:val="3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87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37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317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9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81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6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46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9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7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0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2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3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5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8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4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9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7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0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5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7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68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1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6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6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8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0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72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49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saoneetloire.fr/guide-des-aides/page/2/?s&amp;beneficiaires=336&amp;thematique-guide-des-aides&amp;_nature-aid" TargetMode="External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6A7DE-CB31-4372-8FA3-2B03539C0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784</Words>
  <Characters>5693</Characters>
  <Application>Microsoft Office Word</Application>
  <DocSecurity>0</DocSecurity>
  <Lines>47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CCTP modèle maintenance progiciel</vt:lpstr>
    </vt:vector>
  </TitlesOfParts>
  <Manager>p.bore@cg71.fr</Manager>
  <Company>Dept71</Company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CCTP modèle maintenance progiciel</dc:title>
  <dc:subject/>
  <dc:creator>CHAFFAUD RACHEL</dc:creator>
  <cp:keywords/>
  <dc:description/>
  <cp:lastModifiedBy>OLIVIER FREDERIC</cp:lastModifiedBy>
  <cp:revision>2</cp:revision>
  <cp:lastPrinted>2024-11-19T07:59:00Z</cp:lastPrinted>
  <dcterms:created xsi:type="dcterms:W3CDTF">2025-06-16T14:29:00Z</dcterms:created>
  <dcterms:modified xsi:type="dcterms:W3CDTF">2025-06-16T14:29:00Z</dcterms:modified>
</cp:coreProperties>
</file>